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4f7712" w14:textId="64f771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публичного сервитута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Новопокровского сельского округа Узункольского района Костанайской области от 22 июля 2019 года № 1. Зарегистрировано Департаментом юстиции Костанайской области 25 июля 2019 года № 8600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статьями 19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69</w:t>
      </w:r>
      <w:r>
        <w:rPr>
          <w:rFonts w:ascii="Times New Roman"/>
          <w:b w:val="false"/>
          <w:i w:val="false"/>
          <w:color w:val="000000"/>
          <w:sz w:val="28"/>
        </w:rPr>
        <w:t xml:space="preserve"> Земельного кодекса Республики Казахстан от 20 июня 2003 года и подпунктом 6)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35 Закона Республики Казахстан от 23 января 2001 года "О местном государственном управлении и самоуправлении в Республике Казахстан" аким Новопокровского сельского округа Узункольского района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Установить товариществу с ограниченной ответственностью "Тойсай" публичный сервитут на земельный участок в целях прокладки и эксплуатации коммунальных сетей, расположенный на территории села Новопокровка Новопокровского сельского округа Узункольского района Костанайской области общей площадью 0,0915 гектар.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"Аппарат акима Новопокровского сельского округа Узункольского района" в установленном законодательством Республики Казахстан порядке обеспечить: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решения в территориальном органе юстиции;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со дня государственной регистрации настоящего решения направление его копии в бумажном и электронном виде на казахском и русском языках в Республиканское государственное предприятие на праве хозяйственного ведения "Институт законодательства и правовой информации Республики Казахстан"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решения на интернет-ресурсе акимата Узункольского района после его официального опубликования.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решения оставляю за собой.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Новопокровского сельского округа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Байбулов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