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65cc" w14:textId="5596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Уленды Наурзумского района Костанайской области от 4 октября 2019 года № 3. Зарегистрировано Департаментом юстиции Костанайской области 8 октября 2019 года № 8689. Утратило силу решением акима села Уленды Наурзумского района Костанайской области от 14 сентября 2020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Уленды Наурзумского района Костанайской области от 14.09.2020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государственного учреждения "Наурзумская районная территориальная инспекция Комитета ветеринарного контроля и надзора Министерства сельского хозяйства Республики Казахстан" от 12 сентября 2019 года № 01-20/175, временно исполняющий обязанности аким села Уленды Наурзумского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Уленды Наурзумского района Костанайской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"Наурзумское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 (по согласованию), государственному учреждению "Наурзумская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государственному учреждению "Отдел ветеринарии Наурзумского района"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Уленды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акима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