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bf49" w14:textId="57eb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Наурзумского района от 12 июля 2018 года № 83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работающим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19 апреля 2019 года № 28. Зарегистрировано Департаментом юстиции Костанайской области 23 апреля 2019 года № 8367. Утратило силу постановлением акимата Наурзумского района Костанайской области от 5 февраля 2021 года № 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Наурзумского района Костанайской области от 05.02.2021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акимат Наурзумского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Наурзумского района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работающим в сельской местности" от 12 июля 2018 года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10 августа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8001)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утвержденный вышеуказанным постановлением;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Руководитель районной больницы, руководитель районной поликлиники, заместитель руководителя государственного учреждения и государственного казенного предприятия районного значения;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Заведующие клиническими (отделениями скорой медицинской помощи, дневным стационаром, поликлиникой) и параклиническими подразделениями государственного учреждения и государственного казенного предприятия районного значения;".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педагог-психолог организаций образования, реализующих общеобразовательные учебные программы начального, основного среднего и общего среднего образования; педагог-психолог (за исключением педагог-психолога организаций образования, реализующих общеобразовательные учебные программы начального, основного среднего и общего среднего образования);".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Наурзумского района"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Наурзумского района.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