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fa39" w14:textId="b07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Озерного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381. Зарегистрировано Департаментом юстиции Костанайской области 11 апреля 2019 года № 8341.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Озерного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Озерного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Озерное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за № 4611).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Озерного сельского округа Костанайского района Костанайской области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Озерного сельского округа Костанайского района Костанайской области (далее - Озерный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Озерного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Озерного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Озерного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Озерного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Озерного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Озерного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Озерного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Озерного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Озерного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Озерного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Озерного сельского округа Костанайского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Озерного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 Озерного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Суриковка Озерного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Шишкинское Озерного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