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8a8a" w14:textId="d398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апреля 2018 года № 224 "Об утверждении Регламента собрания местного сообщества Железнодорожного сельского округа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октября 2019 года № 347. Зарегистрировано Департаментом юстиции Костанайской области 23 октября 2019 года № 8715.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Железнодорожного сельского округа Карасуского района Костанайской области" от 27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Железнодорожного сельского округа (далее - сельский округ)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