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86aa5" w14:textId="1d86a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Карабалыкского района на 2020-2022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Карабалыкского района Костанайской области от 31 декабря 2019 года № 455. Зарегистрировано Департаментом юстиции Костанайской области 14 января 2020 года № 8887.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Карабалыкский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районный бюджет Карабалыкского района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1"/>
    <w:bookmarkStart w:name="z1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6 554 042,8 тысячи тенге, в том числе по: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1 183 961,0 тысяча тенге;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16 548,0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9087,0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5 344 446,8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6 511 862,7 тысячи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210 265,5 тысяч тенге, в том числе: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246 747,5 тысяч тенге;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36 482,0 тысячи тенге;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81 836,8 тысяч тенге, в том числе: приобретение финансовых активов – 81 836,8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- 249 922,2 тысячи тенге;</w:t>
      </w:r>
    </w:p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249 922,2 тысячи тенге.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– в редакции решения маслихата Карабалыкского района Костанайской области от 24.12.2020 </w:t>
      </w:r>
      <w:r>
        <w:rPr>
          <w:rFonts w:ascii="Times New Roman"/>
          <w:b w:val="false"/>
          <w:i w:val="false"/>
          <w:color w:val="000000"/>
          <w:sz w:val="28"/>
        </w:rPr>
        <w:t>№ 554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районном бюджете на 2020 год предусмотрен объем субвенций, передаваемых из областного бюджета в сумме 2 125 652,0 тысяч тенге.</w:t>
      </w:r>
    </w:p>
    <w:bookmarkStart w:name="z6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 объемы бюджетных субвенций, передаваемых из районного бюджета в бюджеты поселка, села, сельских округов: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бюджетные субвенции, передаваемые из районного бюджета в бюджеты поселка, села, сельских округов на 2020 год в сумме 384 506,0 тысяч тенге, в том числе: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поселка Карабалык – 191 087,0 тысяч тенге;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села Лесное – 9 570,0 тысяч тенге;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села Победа – 18 075,0 тысяч тенге;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Белоглинского сельского округа – 12 327,0 тысяч тенге;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Боскольского сельского округа – 14 824,0 тысячи тенге;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Бурлинского сельского округа – 15 689,0 тысяч тенге;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Кособинского сельского округа – 13 439,0 тысяч тенге;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Михайловского сельского округа – 17 284,0 тысячи тенге;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Новотроицкого сельского округа- 23 805,0 тысяч тенге;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Смирновского сельского округа – 17 554,0 тысячи тенге;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Станционного сельского округа – 12 276,0 тысяч тенге;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Урнекского сельского округа – 9 911,0 тысяч тенге;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Тогузакского сельского округа –28 665,0 тысяч тенге;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бюджетные субвенции, передаваемые из районного бюджета в бюджеты поселка, села, сельских округов на 2021 год в сумме 370 078,0 тысяч тенге, в том числе: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поселка Карабалык – 192 272,0 тысячи тенге;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села Лесное – 8 995,0 тысяч тенге;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села Победа – 12 759,0 тысяч тенге;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Белоглинского сельского округа – 12 787,0 тысяч тенге;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Боскольского сельского округа – 15 426,0 тысяч тенге;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Бурлинского сельского округа – 15 442,0 тысячи тенге;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Кособинского сельского округа – 15 383,0 тысячи тенге;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Михайловского сельского округа – 11 272,0 тысячи тенге;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Новотроицкого сельского округа- 18 447,0 тысяч тенге;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Смирновского сельского округа – 16 334,0 тысячи тенге;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Станционного сельского округа – 11 186,0 тысяч тенге;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Урнекского сельского округа – 9 329,0 тысяч тенге;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Тогузакского сельского округа –30 446,0 тысяч тенге;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бюджетные субвенции, передаваемые из районного бюджета в бюджеты поселка, села, сельских округов на 2022 год в сумме 375 989,0 тысяч тенге, в том числе: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поселка Карабалык – 192 880,0 тысяч тенге;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села Лесное – 9 047,0 тысяч тенге;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села Победа – 12 820,0 тысяч тенге;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Белоглинского сельского округа – 12 800,0 тысяч тенге;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Боскольского сельского округа – 15 471,0 тысяча тенге;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Бурлинского сельского округа – 15 471,0 тысяча тенге;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Кособинского сельского округа – 20 287,0 тысяч тенге;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Михайловского сельского округа – 11 472,0 тысячи тенге;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Новотроицкого сельского округа- 18 579,0 тысяч тенге;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Смирновского сельского округа – 16 153,0 тысячи тенге;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Станционного сельского округа – 11 097,0 тысяч тенге;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Урнекского сельского округа – 9 371,0 тысяча тенге;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Тогузакского сельского округа –30 541,0 тысяча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3 – в редакции решения маслихата Карабалыкского района Костанайской области от 28.08.2020 </w:t>
      </w:r>
      <w:r>
        <w:rPr>
          <w:rFonts w:ascii="Times New Roman"/>
          <w:b w:val="false"/>
          <w:i w:val="false"/>
          <w:color w:val="000000"/>
          <w:sz w:val="28"/>
        </w:rPr>
        <w:t>№ 529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Учесть, что в 2020 году бюджетные изъятия из районного бюджета в областной бюджет не предусмотрены.</w:t>
      </w:r>
    </w:p>
    <w:bookmarkStart w:name="z6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Учесть, что в районном бюджете на 2020 год предусмотрено поступление целевых текущих трансфертов из республиканского и областного бюджетов, в том числе на:</w:t>
      </w:r>
    </w:p>
    <w:bookmarkEnd w:id="54"/>
    <w:bookmarkStart w:name="z7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выплату государственной адресной социальной помощи;</w:t>
      </w:r>
    </w:p>
    <w:bookmarkEnd w:id="55"/>
    <w:bookmarkStart w:name="z7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реализацию Плана мероприятий по обеспечению прав и улучшению качества жизни инвалидов в Республике Казахстан;</w:t>
      </w:r>
    </w:p>
    <w:bookmarkEnd w:id="56"/>
    <w:bookmarkStart w:name="z7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развитие рынка труда;</w:t>
      </w:r>
    </w:p>
    <w:bookmarkEnd w:id="57"/>
    <w:bookmarkStart w:name="z7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праздничных мероприятий, посвященных 75-летию Победы в Великой Отечественной войне;</w:t>
      </w:r>
    </w:p>
    <w:bookmarkEnd w:id="58"/>
    <w:bookmarkStart w:name="z7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установление доплат к заработной плате работников, предоставляющих специальные социальные услуги в государственных организациях социальной защиты населения;</w:t>
      </w:r>
    </w:p>
    <w:bookmarkEnd w:id="59"/>
    <w:bookmarkStart w:name="z7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увеличение оплаты труда педагогов государственных организаций дошкольного образования;</w:t>
      </w:r>
    </w:p>
    <w:bookmarkEnd w:id="60"/>
    <w:bookmarkStart w:name="z7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доплату за квалификационную категорию педагогам государственных организаций дошкольного образования;</w:t>
      </w:r>
    </w:p>
    <w:bookmarkEnd w:id="61"/>
    <w:bookmarkStart w:name="z7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увеличение оплаты труда педагогов государственных организаций среднего образования;</w:t>
      </w:r>
    </w:p>
    <w:bookmarkEnd w:id="62"/>
    <w:bookmarkStart w:name="z7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доплату за квалификационную категорию педагогам государственных организаций среднего образования;</w:t>
      </w:r>
    </w:p>
    <w:bookmarkEnd w:id="63"/>
    <w:bookmarkStart w:name="z7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установление доплат к должностному окладу за особые условия труда в организациях культуры и архивных учреждениях управленческому и основному персоналу государственных организаций культуры и архивных учреждений;</w:t>
      </w:r>
    </w:p>
    <w:bookmarkEnd w:id="64"/>
    <w:bookmarkStart w:name="z8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финансирование приоритетных проектов транспортной инфраструктуры.</w:t>
      </w:r>
    </w:p>
    <w:bookmarkEnd w:id="65"/>
    <w:bookmarkStart w:name="z8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Предусмотреть в районном бюджете на 2020 год поступление кредитов из республиканского бюджета для реализации мер социальной поддержки специалистов.</w:t>
      </w:r>
    </w:p>
    <w:bookmarkEnd w:id="66"/>
    <w:bookmarkStart w:name="z8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Учесть, что в районном бюджете на 2020 год предусмотрено поступление средств из республиканского и областного бюджетов, в том числе:</w:t>
      </w:r>
    </w:p>
    <w:bookmarkEnd w:id="67"/>
    <w:bookmarkStart w:name="z8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целевого трансферта на развитие системы водоснабжения и водоотведения в сельских населенных пунктах;</w:t>
      </w:r>
    </w:p>
    <w:bookmarkEnd w:id="68"/>
    <w:bookmarkStart w:name="z8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строительство физкультурно-оздоровительного комплекса в селе Карабалык Карабалыкского района Костанайской области;</w:t>
      </w:r>
    </w:p>
    <w:bookmarkEnd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реконструкцию котельной государственного учреждения "Карабалыкская средняя школа № 1 имени Максима Горького" отдела образования акимата Карабалыкского района;</w:t>
      </w:r>
    </w:p>
    <w:bookmarkStart w:name="z6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реконструкцию котельной казенного государственного предприятия "Карабалыкская районная больница" Управления здравоохранения акимата Костанайской области;</w:t>
      </w:r>
    </w:p>
    <w:bookmarkEnd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увеличение уставного капитала коммунального государственного предприятия "Жылу" акимата Карабалыкского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строительство административного здания.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7 с изменениями, внесенными решением маслихата Карабалыкского района Костанайской области от 28.08.2020 </w:t>
      </w:r>
      <w:r>
        <w:rPr>
          <w:rFonts w:ascii="Times New Roman"/>
          <w:b w:val="false"/>
          <w:i w:val="false"/>
          <w:color w:val="000000"/>
          <w:sz w:val="28"/>
        </w:rPr>
        <w:t>№ 529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Учесть, что в районном бюджете на 2020 год предусмотрено поступление средств из областного бюджета, в том числе на:</w:t>
      </w:r>
    </w:p>
    <w:bookmarkStart w:name="z8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создание цифровой образовательной инфраструктуры;</w:t>
      </w:r>
    </w:p>
    <w:bookmarkEnd w:id="71"/>
    <w:bookmarkStart w:name="z8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завершение капитального ремонта здания "Боскольская средняя школа";</w:t>
      </w:r>
    </w:p>
    <w:bookmarkEnd w:id="72"/>
    <w:bookmarkStart w:name="z8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текущий ремонт Михайловской средней школы;</w:t>
      </w:r>
    </w:p>
    <w:bookmarkEnd w:id="73"/>
    <w:bookmarkStart w:name="z8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текущий ремонт Смирновской средней школы;</w:t>
      </w:r>
    </w:p>
    <w:bookmarkEnd w:id="74"/>
    <w:bookmarkStart w:name="z9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оснащение камерами видеонаблюдения организаций среднего образования и дошкольных организаций;</w:t>
      </w:r>
    </w:p>
    <w:bookmarkEnd w:id="75"/>
    <w:bookmarkStart w:name="z9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увеличение размера доплаты за проверку тетрадей и письменных работ работникам начального, основного и общего среднего образования;</w:t>
      </w:r>
    </w:p>
    <w:bookmarkEnd w:id="76"/>
    <w:bookmarkStart w:name="z9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увеличение размера доплаты за классное руководство работникам организаций начального, основного и общего среднего образования;</w:t>
      </w:r>
    </w:p>
    <w:bookmarkEnd w:id="77"/>
    <w:bookmarkStart w:name="z9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доплату за ведение на английском языке предметов;</w:t>
      </w:r>
    </w:p>
    <w:bookmarkEnd w:id="78"/>
    <w:bookmarkStart w:name="z9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доплату учителям организаций образования, реализующих учебные программы начального, основного и общего среднего образования за работу в условиях обновленного содержания образования;</w:t>
      </w:r>
    </w:p>
    <w:bookmarkEnd w:id="79"/>
    <w:bookmarkStart w:name="z9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выплату доплаты учителям со степенью магистра, выплату доплаты учителям, за наставничество молодым учителям;</w:t>
      </w:r>
    </w:p>
    <w:bookmarkEnd w:id="80"/>
    <w:bookmarkStart w:name="z9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увеличение размеров должностных окладов педагогов - психологов школ;</w:t>
      </w:r>
    </w:p>
    <w:bookmarkEnd w:id="81"/>
    <w:bookmarkStart w:name="z9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увеличение ежегодного оплачиваемого трудового отпуска продолжительностью 42 календарных дней до 56 дней педагогов государственных организаций среднего образования;</w:t>
      </w:r>
    </w:p>
    <w:bookmarkEnd w:id="82"/>
    <w:bookmarkStart w:name="z9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увеличение ежегодного оплачиваемого трудового отпуска продолжительностью 42 календарных дней до 56 дней педагогов государственных организаций дошкольного образования;</w:t>
      </w:r>
    </w:p>
    <w:bookmarkEnd w:id="83"/>
    <w:bookmarkStart w:name="z9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средний ремонт улиц;</w:t>
      </w:r>
    </w:p>
    <w:bookmarkEnd w:id="84"/>
    <w:bookmarkStart w:name="z10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на приобретение дежурного (служебного автотранспорта);</w:t>
      </w:r>
    </w:p>
    <w:bookmarkEnd w:id="85"/>
    <w:bookmarkStart w:name="z10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приобретение автоцистерн для подвоза качественной питьевой воды;</w:t>
      </w:r>
    </w:p>
    <w:bookmarkEnd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на подключение организаций образования к высокоскоростному интернету;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на установку теплых туалетов в организациях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на приобретение масок и перчаток для общеобразовательных школ, работающих в штатном режиме;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на заработную плату организаций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на разработку проектно-сметной документации в рамках реализации проекта "Ауыл - Ел бесігі" капитальный ремонт Центра проживания школьников "Жас Талап" поселка Карабалык;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на разработку проектно-сметной документации в рамках реализации проекта "Ауыл - Ел бесігі" капитальный ремонт здания государственного учреждения "Новостройская средняя школа";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на разработку проектно-сметной документации в рамках реализации проекта "Ауыл - Ел бесігі" капитальный ремонт здания Научненского сельского Дома культуры;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на развитие продуктивной занятости и массового предпринимательства на 2017 – 2021 годы "Еңбек";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на оплату услуг по подписке на электронные учебники;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на установку модульных зданий;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на текущий ремонт кровли административных зданий;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на приобретение товаров для соблюдения санитарно-эпидемиологических требований;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на приобретение модемов и роутеров для учащихся обучающихся на дому;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на оплаты труда учителям в дежурных классах;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для организации дистанционного обучения.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8 с изменениями, внесенными решениями маслихата Карабалыкского района Костанайской области от 28.08.2020 </w:t>
      </w:r>
      <w:r>
        <w:rPr>
          <w:rFonts w:ascii="Times New Roman"/>
          <w:b w:val="false"/>
          <w:i w:val="false"/>
          <w:color w:val="000000"/>
          <w:sz w:val="28"/>
        </w:rPr>
        <w:t>№ 529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от 24.12.2020 </w:t>
      </w:r>
      <w:r>
        <w:rPr>
          <w:rFonts w:ascii="Times New Roman"/>
          <w:b w:val="false"/>
          <w:i w:val="false"/>
          <w:color w:val="000000"/>
          <w:sz w:val="28"/>
        </w:rPr>
        <w:t>№ 554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Утвердить резерв местного исполнительного органа Карабалыкского района на 2020 год в сумме 1000,0 тысяч тенге.</w:t>
      </w:r>
    </w:p>
    <w:bookmarkStart w:name="z10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Утвердить перечень бюджетных программ, не подлежащих секвестру в процессе исполнения районного бюджета на 2020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87"/>
    <w:bookmarkStart w:name="z10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Настоящее решение вводится в действие с 1 января 2020 года.</w:t>
      </w:r>
    </w:p>
    <w:bookmarkEnd w:id="8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Балбаева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Тюлюбаев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Карабалыкского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455</w:t>
            </w:r>
          </w:p>
        </w:tc>
      </w:tr>
    </w:tbl>
    <w:bookmarkStart w:name="z108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Карабалыкского района на 2020 год</w:t>
      </w:r>
    </w:p>
    <w:bookmarkEnd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маслихата Карабалыкского района Костанайской области от 24.12.2020 </w:t>
      </w:r>
      <w:r>
        <w:rPr>
          <w:rFonts w:ascii="Times New Roman"/>
          <w:b w:val="false"/>
          <w:i w:val="false"/>
          <w:color w:val="ff0000"/>
          <w:sz w:val="28"/>
        </w:rPr>
        <w:t>№ 554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6554042,8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1183961,0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639943,0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236387,0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403556,0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333855,0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333855,0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79334,0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5344446,8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13376,8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13376,8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5331070,0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5331070,0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6511862,7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300518,1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200924,3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180628,3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127312,7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51342,6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27562,6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27562,6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25712,8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20495,1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20495,1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19306,1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51536,1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42067,6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17460,7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21806,9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10874,1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8231,3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8231,3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8231,3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2642,8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2642,8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2642,8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3219684,0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110697,0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110697,0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110697,0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2914280,4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2850966,8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Общеобразовательное обучение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2728236,4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122730,4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63313,6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63313,6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194706,6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194706,6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20630,8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33987,3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16210,7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104619,8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19258,0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294716,5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59111,5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53541,8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53541,8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5569,7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5569,7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207262,0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207262,0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64034,3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25235,9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1862,1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79877,7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27205,8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1083348,1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29589,6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26909,6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платежей населения по оплате коммунальных услуг в режиме чрезвычайного положения в Республике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1053758,5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1053758,5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1053758,5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310310,9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111491,9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111491,9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111491,9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43447,7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30502,7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14199,2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Информационное пространство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95828,3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89994,3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75419,2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14575,1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15454,1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4019,1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44088,9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20501,4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52965,9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24205,2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21750,3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21750,3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2454,9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2454,9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13207,7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13207,7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13207,7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15553,0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15553,0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15553,0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20003,2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20003,2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20003,2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20003,2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796166,9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795666,9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795666,9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51191,3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744475,6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13662,8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13662,8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13662,8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13662,8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407408,8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407408,8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407408,8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Возврат, использованных не по целевому назначению целевых трансфертов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Субвенции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384506,0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20877,3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210265,5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246747,5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98554,5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98554,5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98554,5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города районного значения, села, поселка, сельского округа для финансирования мер в рамках Дорожной карты занятости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98554,5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148193,0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148193,0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148193,0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148193,0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81836,8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81836,8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81836,8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81836,8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81836,8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81836,8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-249922,2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249922,2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246747,5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246747,5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246747,5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39656,7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39656,7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39656,7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Карабалыкского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455</w:t>
            </w:r>
          </w:p>
        </w:tc>
      </w:tr>
    </w:tbl>
    <w:bookmarkStart w:name="z110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Карабалыкского района на 2021 год</w:t>
      </w:r>
    </w:p>
    <w:bookmarkEnd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– в редакции решения маслихата Карабалыкского района Костанайской области от 24.12.2020 </w:t>
      </w:r>
      <w:r>
        <w:rPr>
          <w:rFonts w:ascii="Times New Roman"/>
          <w:b w:val="false"/>
          <w:i w:val="false"/>
          <w:color w:val="ff0000"/>
          <w:sz w:val="28"/>
        </w:rPr>
        <w:t>№ 554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4709561,0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1300694,0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658665,0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195595,0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463070,0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398346,0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398346,0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156902,0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3382478,0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3382478,0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3382478,0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4709561,0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331307,3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165940,3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151209,3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151209,3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2565779,0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2333538,0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2273560,0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Общеобразовательное обучение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2168322,0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162707,0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162707,0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444659,2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443005,2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443005,2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443005,2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272818,0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Информационное пространство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516654,3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514449,3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514449,3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450823,3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-36482,0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-36482,0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36482,0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Карабалыкского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455</w:t>
            </w:r>
          </w:p>
        </w:tc>
      </w:tr>
    </w:tbl>
    <w:bookmarkStart w:name="z112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Карабалыкского района на 2022 год</w:t>
      </w:r>
    </w:p>
    <w:bookmarkEnd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– в редакции решения маслихата Карабалыкского района Костанайской области от 28.08.2020 </w:t>
      </w:r>
      <w:r>
        <w:rPr>
          <w:rFonts w:ascii="Times New Roman"/>
          <w:b w:val="false"/>
          <w:i w:val="false"/>
          <w:color w:val="ff0000"/>
          <w:sz w:val="28"/>
        </w:rPr>
        <w:t>№ 529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92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6466272,0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1381361,0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707397,0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213109,0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494288,0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414134,0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414134,0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5057735,0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5057735,0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5057735,0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6466272,0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182259,0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2527653,0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2360204,0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2299790,0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Общеобразовательное обучение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2193964,0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2454446,0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2452726,0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2452726,0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2452726,0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525987,0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286843,0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Информационное пространство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375989,0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375989,0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375989,0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375989,0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-36482,0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-36482,0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36482,0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Карабалыкского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455</w:t>
            </w:r>
          </w:p>
        </w:tc>
      </w:tr>
    </w:tbl>
    <w:bookmarkStart w:name="z114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программ, не подлежащих секвестру в процессе исполнения районного бюджета на 2020 год</w:t>
      </w:r>
    </w:p>
    <w:bookmarkEnd w:id="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