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2e4bb" w14:textId="3f2e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25 декабря 2018 года № 328 "О районном бюджете Карабалыкского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5 декабря 2019 года № 452. Зарегистрировано Департаментом юстиции Костанайской области 18 декабря 2019 года № 8823.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Карабалыкского района на 2019-2021 годы"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8217)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Карабалыкского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5 331 646,6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937 575,0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17 805,0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24 103,0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4 352 163,6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5 357 634,8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36 238,0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68 175,0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31 937,0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- 62 226,2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62 226,2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Карабалыкского района на 2019 год в сумме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5331646,6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2333362,4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2052297,6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 района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 сельского округа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Лесное"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Лесное"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самоуправления, распределенные по сельским округам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Белоглинского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Боскольского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Бурлинского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Карабалыкского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Новотроицкого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Побединского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Славенского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Смирновского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Станционного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Лесное"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Тогузак"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Урнекского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