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55ecc" w14:textId="1755e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25 декабря 2018 года № 212 "О районном бюджете Камыстинского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10 октября 2019 года № 275. Зарегистрировано Департаментом юстиции Костанайской области 15 октября 2019 года № 8704.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Камыстинский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Камыстинского районного маслихата "О районном бюджете Камыстинского района на 2019-2021 годы" от 25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212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8 января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8205)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Камыстинского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4039260,1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754 820,0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6 696,0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14597,3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3263146,8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4084763,0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13980,0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26512,0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12 532,0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 приобретение финансовых активов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- 59482,9 тысячи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59482,9 тысячи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Камыстинского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октября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212</w:t>
            </w:r>
          </w:p>
        </w:tc>
      </w:tr>
    </w:tbl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Камыстинского района на 2019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4039260,1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3263146,8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3263146,8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3263146,8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 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1885998,3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1351586,8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1311511,7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1274622,7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школьных олимпиад, внешкольных мероприятий и конкурсов районного (городского)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физкультурно-оздоровительных и спортивных мероприятий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1001478,2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1001478,2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968428,4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-59482,9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53077,9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октября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212</w:t>
            </w:r>
          </w:p>
        </w:tc>
      </w:tr>
    </w:tbl>
    <w:bookmarkStart w:name="z2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Камыстинского района на 2020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3441559,2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2656190,2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2656190,2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2656190,2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3441559,2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школьных олимпиад, внешкольных мероприятий и конкурсов районного (городского)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физкультурно-оздоровительных и спортивных мероприятий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##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##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##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1315340,2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1315340,2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1311649,2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1193573,2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