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62e04" w14:textId="4162e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карантина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города Житикары Житикаринского района Костанайской области от 4 мая 2019 года № 5. Зарегистрировано Департаментом юстиции Костанайской области 6 мая 2019 года № 8412. Утратило силу решением акима города Житикары Житикаринского района Костанайской области от 27 июня 2019 года № 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города Житикары Житикаринского района Костанайской области от 27.06.2019 </w:t>
      </w:r>
      <w:r>
        <w:rPr>
          <w:rFonts w:ascii="Times New Roman"/>
          <w:b w:val="false"/>
          <w:i w:val="false"/>
          <w:color w:val="ff0000"/>
          <w:sz w:val="28"/>
        </w:rPr>
        <w:t>№ 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 и распространяет свое действие на отношения, возникшие с 01.06.2019).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7)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 и на основании представления главного государственного ветеринарно-санитарного инспектора Житикаринского района от 19 февраля 2019 года № 01-20/75, аким города Житикары Житикаринского района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карантин на территории крестьянского хозяйства "Ибраев С.Д.", расположенного на территории города Житикара Житикаринского района Костанайской области, в связи с возникновением эмфизематозного карбункула крупного рогатого скота.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Рекомендовать государственному учреждению "Отдел ветеринарии акимата Житикаринского района" (по согласованию), провести необходимые ветеринарно-санитарные мероприятия для достижения ветеринарно-санитарного благополучия в выявленном эпизоотическом очаге.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акима города Житикара Житикаринского района" в установленном законодательством Республики Казахстан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решения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решения на интернет-ресурсе акимата Житикаринского района после его официального опубликования.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решения оставляю за собой.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по истечении десяти календарных дней после дня его первого официального опубликования и распространяет свое действие на отношения возникшие с 19 февраля 2019 года.</w:t>
      </w:r>
    </w:p>
    <w:bookmarkEnd w:id="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