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8915a" w14:textId="74891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26 декабря 2018 года № 207 "О районном бюджете Джангельдинского района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Джангельдинского района Костанайской области от 6 сентября 2019 года № 256. Зарегистрировано Департаментом юстиции Костанайской области 9 сентября 2019 года № 8647.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Бюджетного кодекса Республики Казахстан от 4 декабря 2008 года Джангельдинский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районном бюджете Джангельдинского района на 2019–2021 годы" от 26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207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9 января 2019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8199)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Джангельдинского района на 2019–2021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4 015 916,0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189 999,0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950,0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800,0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3 824 167,0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4 119 731,9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8 401,0 тысяча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11 362,0 тысячи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2 961,0 тысяча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-112 216,9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112 216,9 тысяч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секретаря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Джангельдинского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сентября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207</w:t>
            </w:r>
          </w:p>
        </w:tc>
      </w:tr>
    </w:tbl>
    <w:bookmarkStart w:name="z2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Джангельдинского района на 2019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3824167,0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4119731,9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247658,9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1990550,2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1835086,6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1784043,5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1751257,1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49658,6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56792,1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56792,1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56792,1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786959,1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786959,1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786959,1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казҰнных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-112216,9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