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1228" w14:textId="82f1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20 мая 2019 года № 55. Зарегистрировано Департаментом юстиции Костанайской области 23 мая 2019 года № 8463.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Джангельдинского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Джангельдинского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Джангельдинского района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Ахмета Байтұрсынұлы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"Балбөбек" отдела образования Жангельдинского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"Балдырган" отдела образования акимата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- 5250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"Күншуақ" отдела образования Жангельдинского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- 3300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имени Н.Г. Иванова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Аралбай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"Жангельдинская средняя школа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Шеген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имени Аманкелды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Акшиганак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имени Каражан Топаева отдел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Сужарган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имени Канапии Кайдосова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Тауыш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Каратубекская средняя школа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район, село Кокалат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"Албарбогетская средняя школа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