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fee74" w14:textId="67fee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Покровского сельского округа Денисовского района Костанайской области от 13 мая 2019 года № 2. Зарегистрировано Департаментом юстиции Костанайской области 15 мая 2019 года № 8429. Утратило силу решением акима Покровского сельского округа Денисовского района Костанайской области от 18 декабря 2019 года № 3</w:t>
      </w:r>
    </w:p>
    <w:p>
      <w:pPr>
        <w:spacing w:after="0"/>
        <w:ind w:left="0"/>
        <w:jc w:val="both"/>
      </w:pPr>
      <w:bookmarkStart w:name="z4" w:id="0"/>
      <w:r>
        <w:rPr>
          <w:rFonts w:ascii="Times New Roman"/>
          <w:b w:val="false"/>
          <w:i w:val="false"/>
          <w:color w:val="ff0000"/>
          <w:sz w:val="28"/>
        </w:rPr>
        <w:t xml:space="preserve">
      Сноска. Утратило силу решением акима Покровского сельского округа Денисовского района Костанайской области от 18.12.2019 </w:t>
      </w:r>
      <w:r>
        <w:rPr>
          <w:rFonts w:ascii="Times New Roman"/>
          <w:b w:val="false"/>
          <w:i w:val="false"/>
          <w:color w:val="ff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7)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от 10 июля 2002 года "О ветеринарии" и на основании представления главного государственного ветеринарно-санитарного инспектора Денисовского района от 15 апреля 2019 года № 01-27/251 аким Покровского сельского округа РЕШИЛ:</w:t>
      </w:r>
    </w:p>
    <w:bookmarkStart w:name="z5" w:id="1"/>
    <w:p>
      <w:pPr>
        <w:spacing w:after="0"/>
        <w:ind w:left="0"/>
        <w:jc w:val="both"/>
      </w:pPr>
      <w:r>
        <w:rPr>
          <w:rFonts w:ascii="Times New Roman"/>
          <w:b w:val="false"/>
          <w:i w:val="false"/>
          <w:color w:val="000000"/>
          <w:sz w:val="28"/>
        </w:rPr>
        <w:t>
      1. Установить ограничительные мероприятия на территории села Покровка Покровского сельского округа Денисовского района Костанайской области, в связи с возникновением болезни бруцеллез крупного рогатого скота.</w:t>
      </w:r>
    </w:p>
    <w:bookmarkEnd w:id="1"/>
    <w:bookmarkStart w:name="z6" w:id="2"/>
    <w:p>
      <w:pPr>
        <w:spacing w:after="0"/>
        <w:ind w:left="0"/>
        <w:jc w:val="both"/>
      </w:pPr>
      <w:r>
        <w:rPr>
          <w:rFonts w:ascii="Times New Roman"/>
          <w:b w:val="false"/>
          <w:i w:val="false"/>
          <w:color w:val="000000"/>
          <w:sz w:val="28"/>
        </w:rPr>
        <w:t>
      2. Рекомендовать республиканскому государственному учреждению "Денисовское районное управление охраны общественного здоровья Департамента охраны общественного здоровья Костанайской области Комитета охраны общественного здоровья Министерства здравоохранения Республики Казахстан" (по согласованию), государственному учреждению "Денисовская районная территориальная инспекция Комитета ветеринарного контроля и надзора Министерства сельского хозяйства Республики Казахстан" (по согласованию), государственному учреждению "Отдел ветеринарии акимата Денисовского района" (по согласованию), провести необходимые ветеринарно-санитарные мероприятия для достижения ветеринарно-санитарного благополучия в выявленном эпизоотическом очаге.</w:t>
      </w:r>
    </w:p>
    <w:bookmarkEnd w:id="2"/>
    <w:bookmarkStart w:name="z7" w:id="3"/>
    <w:p>
      <w:pPr>
        <w:spacing w:after="0"/>
        <w:ind w:left="0"/>
        <w:jc w:val="both"/>
      </w:pPr>
      <w:r>
        <w:rPr>
          <w:rFonts w:ascii="Times New Roman"/>
          <w:b w:val="false"/>
          <w:i w:val="false"/>
          <w:color w:val="000000"/>
          <w:sz w:val="28"/>
        </w:rPr>
        <w:t>
      3. Государственному учреждению "Аппарат акима Покровского сельского округа"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решения в территориальном органе юстиции;</w:t>
      </w:r>
    </w:p>
    <w:bookmarkEnd w:id="4"/>
    <w:bookmarkStart w:name="z9" w:id="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5"/>
    <w:bookmarkStart w:name="z10" w:id="6"/>
    <w:p>
      <w:pPr>
        <w:spacing w:after="0"/>
        <w:ind w:left="0"/>
        <w:jc w:val="both"/>
      </w:pPr>
      <w:r>
        <w:rPr>
          <w:rFonts w:ascii="Times New Roman"/>
          <w:b w:val="false"/>
          <w:i w:val="false"/>
          <w:color w:val="000000"/>
          <w:sz w:val="28"/>
        </w:rPr>
        <w:t>
      3) размещение настоящего решения на интернет-ресурсе акимата Денисовского района после его официального опубликования.</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решения оставляю за собой.</w:t>
      </w:r>
    </w:p>
    <w:bookmarkEnd w:id="7"/>
    <w:bookmarkStart w:name="z12" w:id="8"/>
    <w:p>
      <w:pPr>
        <w:spacing w:after="0"/>
        <w:ind w:left="0"/>
        <w:jc w:val="both"/>
      </w:pPr>
      <w:r>
        <w:rPr>
          <w:rFonts w:ascii="Times New Roman"/>
          <w:b w:val="false"/>
          <w:i w:val="false"/>
          <w:color w:val="000000"/>
          <w:sz w:val="28"/>
        </w:rPr>
        <w:t>
      5. Настоящее решение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Покровского сельского округа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Игламова</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"СОГЛАСОВАНО"</w:t>
      </w:r>
    </w:p>
    <w:bookmarkEnd w:id="9"/>
    <w:bookmarkStart w:name="z15" w:id="10"/>
    <w:p>
      <w:pPr>
        <w:spacing w:after="0"/>
        <w:ind w:left="0"/>
        <w:jc w:val="both"/>
      </w:pPr>
      <w:r>
        <w:rPr>
          <w:rFonts w:ascii="Times New Roman"/>
          <w:b w:val="false"/>
          <w:i w:val="false"/>
          <w:color w:val="000000"/>
          <w:sz w:val="28"/>
        </w:rPr>
        <w:t>
      Исполняющий обязанности</w:t>
      </w:r>
    </w:p>
    <w:bookmarkEnd w:id="10"/>
    <w:bookmarkStart w:name="z16" w:id="11"/>
    <w:p>
      <w:pPr>
        <w:spacing w:after="0"/>
        <w:ind w:left="0"/>
        <w:jc w:val="both"/>
      </w:pPr>
      <w:r>
        <w:rPr>
          <w:rFonts w:ascii="Times New Roman"/>
          <w:b w:val="false"/>
          <w:i w:val="false"/>
          <w:color w:val="000000"/>
          <w:sz w:val="28"/>
        </w:rPr>
        <w:t>
      руководителя республиканского</w:t>
      </w:r>
    </w:p>
    <w:bookmarkEnd w:id="11"/>
    <w:bookmarkStart w:name="z17" w:id="12"/>
    <w:p>
      <w:pPr>
        <w:spacing w:after="0"/>
        <w:ind w:left="0"/>
        <w:jc w:val="both"/>
      </w:pPr>
      <w:r>
        <w:rPr>
          <w:rFonts w:ascii="Times New Roman"/>
          <w:b w:val="false"/>
          <w:i w:val="false"/>
          <w:color w:val="000000"/>
          <w:sz w:val="28"/>
        </w:rPr>
        <w:t>
      государственного учреждения</w:t>
      </w:r>
    </w:p>
    <w:bookmarkEnd w:id="12"/>
    <w:bookmarkStart w:name="z18" w:id="13"/>
    <w:p>
      <w:pPr>
        <w:spacing w:after="0"/>
        <w:ind w:left="0"/>
        <w:jc w:val="both"/>
      </w:pPr>
      <w:r>
        <w:rPr>
          <w:rFonts w:ascii="Times New Roman"/>
          <w:b w:val="false"/>
          <w:i w:val="false"/>
          <w:color w:val="000000"/>
          <w:sz w:val="28"/>
        </w:rPr>
        <w:t>
      "Денисовское районное</w:t>
      </w:r>
    </w:p>
    <w:bookmarkEnd w:id="13"/>
    <w:bookmarkStart w:name="z19" w:id="14"/>
    <w:p>
      <w:pPr>
        <w:spacing w:after="0"/>
        <w:ind w:left="0"/>
        <w:jc w:val="both"/>
      </w:pPr>
      <w:r>
        <w:rPr>
          <w:rFonts w:ascii="Times New Roman"/>
          <w:b w:val="false"/>
          <w:i w:val="false"/>
          <w:color w:val="000000"/>
          <w:sz w:val="28"/>
        </w:rPr>
        <w:t>
      управление охраны</w:t>
      </w:r>
    </w:p>
    <w:bookmarkEnd w:id="14"/>
    <w:bookmarkStart w:name="z20" w:id="15"/>
    <w:p>
      <w:pPr>
        <w:spacing w:after="0"/>
        <w:ind w:left="0"/>
        <w:jc w:val="both"/>
      </w:pPr>
      <w:r>
        <w:rPr>
          <w:rFonts w:ascii="Times New Roman"/>
          <w:b w:val="false"/>
          <w:i w:val="false"/>
          <w:color w:val="000000"/>
          <w:sz w:val="28"/>
        </w:rPr>
        <w:t>
      общественного здоровья</w:t>
      </w:r>
    </w:p>
    <w:bookmarkEnd w:id="15"/>
    <w:bookmarkStart w:name="z21" w:id="16"/>
    <w:p>
      <w:pPr>
        <w:spacing w:after="0"/>
        <w:ind w:left="0"/>
        <w:jc w:val="both"/>
      </w:pPr>
      <w:r>
        <w:rPr>
          <w:rFonts w:ascii="Times New Roman"/>
          <w:b w:val="false"/>
          <w:i w:val="false"/>
          <w:color w:val="000000"/>
          <w:sz w:val="28"/>
        </w:rPr>
        <w:t>
      Департамента охраны</w:t>
      </w:r>
    </w:p>
    <w:bookmarkEnd w:id="16"/>
    <w:bookmarkStart w:name="z22" w:id="17"/>
    <w:p>
      <w:pPr>
        <w:spacing w:after="0"/>
        <w:ind w:left="0"/>
        <w:jc w:val="both"/>
      </w:pPr>
      <w:r>
        <w:rPr>
          <w:rFonts w:ascii="Times New Roman"/>
          <w:b w:val="false"/>
          <w:i w:val="false"/>
          <w:color w:val="000000"/>
          <w:sz w:val="28"/>
        </w:rPr>
        <w:t>
      общественного здоровья</w:t>
      </w:r>
    </w:p>
    <w:bookmarkEnd w:id="17"/>
    <w:bookmarkStart w:name="z23" w:id="18"/>
    <w:p>
      <w:pPr>
        <w:spacing w:after="0"/>
        <w:ind w:left="0"/>
        <w:jc w:val="both"/>
      </w:pPr>
      <w:r>
        <w:rPr>
          <w:rFonts w:ascii="Times New Roman"/>
          <w:b w:val="false"/>
          <w:i w:val="false"/>
          <w:color w:val="000000"/>
          <w:sz w:val="28"/>
        </w:rPr>
        <w:t>
      Костанайской области</w:t>
      </w:r>
    </w:p>
    <w:bookmarkEnd w:id="18"/>
    <w:bookmarkStart w:name="z24" w:id="19"/>
    <w:p>
      <w:pPr>
        <w:spacing w:after="0"/>
        <w:ind w:left="0"/>
        <w:jc w:val="both"/>
      </w:pPr>
      <w:r>
        <w:rPr>
          <w:rFonts w:ascii="Times New Roman"/>
          <w:b w:val="false"/>
          <w:i w:val="false"/>
          <w:color w:val="000000"/>
          <w:sz w:val="28"/>
        </w:rPr>
        <w:t>
      Комитета охраны</w:t>
      </w:r>
    </w:p>
    <w:bookmarkEnd w:id="19"/>
    <w:bookmarkStart w:name="z25" w:id="20"/>
    <w:p>
      <w:pPr>
        <w:spacing w:after="0"/>
        <w:ind w:left="0"/>
        <w:jc w:val="both"/>
      </w:pPr>
      <w:r>
        <w:rPr>
          <w:rFonts w:ascii="Times New Roman"/>
          <w:b w:val="false"/>
          <w:i w:val="false"/>
          <w:color w:val="000000"/>
          <w:sz w:val="28"/>
        </w:rPr>
        <w:t>
      общественного здоровья</w:t>
      </w:r>
    </w:p>
    <w:bookmarkEnd w:id="20"/>
    <w:bookmarkStart w:name="z26" w:id="21"/>
    <w:p>
      <w:pPr>
        <w:spacing w:after="0"/>
        <w:ind w:left="0"/>
        <w:jc w:val="both"/>
      </w:pPr>
      <w:r>
        <w:rPr>
          <w:rFonts w:ascii="Times New Roman"/>
          <w:b w:val="false"/>
          <w:i w:val="false"/>
          <w:color w:val="000000"/>
          <w:sz w:val="28"/>
        </w:rPr>
        <w:t>
      Министерства здравоохранения</w:t>
      </w:r>
    </w:p>
    <w:bookmarkEnd w:id="21"/>
    <w:bookmarkStart w:name="z27" w:id="22"/>
    <w:p>
      <w:pPr>
        <w:spacing w:after="0"/>
        <w:ind w:left="0"/>
        <w:jc w:val="both"/>
      </w:pPr>
      <w:r>
        <w:rPr>
          <w:rFonts w:ascii="Times New Roman"/>
          <w:b w:val="false"/>
          <w:i w:val="false"/>
          <w:color w:val="000000"/>
          <w:sz w:val="28"/>
        </w:rPr>
        <w:t>
      Республики Казахстан"</w:t>
      </w:r>
    </w:p>
    <w:bookmarkEnd w:id="22"/>
    <w:bookmarkStart w:name="z28" w:id="23"/>
    <w:p>
      <w:pPr>
        <w:spacing w:after="0"/>
        <w:ind w:left="0"/>
        <w:jc w:val="both"/>
      </w:pPr>
      <w:r>
        <w:rPr>
          <w:rFonts w:ascii="Times New Roman"/>
          <w:b w:val="false"/>
          <w:i w:val="false"/>
          <w:color w:val="000000"/>
          <w:sz w:val="28"/>
        </w:rPr>
        <w:t>
      _____________ С. Бакиев</w:t>
      </w:r>
    </w:p>
    <w:bookmarkEnd w:id="23"/>
    <w:bookmarkStart w:name="z29" w:id="24"/>
    <w:p>
      <w:pPr>
        <w:spacing w:after="0"/>
        <w:ind w:left="0"/>
        <w:jc w:val="both"/>
      </w:pPr>
      <w:r>
        <w:rPr>
          <w:rFonts w:ascii="Times New Roman"/>
          <w:b w:val="false"/>
          <w:i w:val="false"/>
          <w:color w:val="000000"/>
          <w:sz w:val="28"/>
        </w:rPr>
        <w:t>
      "13" мая 2019 года</w:t>
      </w:r>
    </w:p>
    <w:bookmarkEnd w:id="24"/>
    <w:bookmarkStart w:name="z30" w:id="25"/>
    <w:p>
      <w:pPr>
        <w:spacing w:after="0"/>
        <w:ind w:left="0"/>
        <w:jc w:val="both"/>
      </w:pPr>
      <w:r>
        <w:rPr>
          <w:rFonts w:ascii="Times New Roman"/>
          <w:b w:val="false"/>
          <w:i w:val="false"/>
          <w:color w:val="000000"/>
          <w:sz w:val="28"/>
        </w:rPr>
        <w:t>
       "СОГЛАСОВАНО"</w:t>
      </w:r>
    </w:p>
    <w:bookmarkEnd w:id="25"/>
    <w:bookmarkStart w:name="z31" w:id="26"/>
    <w:p>
      <w:pPr>
        <w:spacing w:after="0"/>
        <w:ind w:left="0"/>
        <w:jc w:val="both"/>
      </w:pPr>
      <w:r>
        <w:rPr>
          <w:rFonts w:ascii="Times New Roman"/>
          <w:b w:val="false"/>
          <w:i w:val="false"/>
          <w:color w:val="000000"/>
          <w:sz w:val="28"/>
        </w:rPr>
        <w:t>
      Руководитель государственного</w:t>
      </w:r>
    </w:p>
    <w:bookmarkEnd w:id="26"/>
    <w:bookmarkStart w:name="z32" w:id="27"/>
    <w:p>
      <w:pPr>
        <w:spacing w:after="0"/>
        <w:ind w:left="0"/>
        <w:jc w:val="both"/>
      </w:pPr>
      <w:r>
        <w:rPr>
          <w:rFonts w:ascii="Times New Roman"/>
          <w:b w:val="false"/>
          <w:i w:val="false"/>
          <w:color w:val="000000"/>
          <w:sz w:val="28"/>
        </w:rPr>
        <w:t>
      учреждения "Денисовская</w:t>
      </w:r>
    </w:p>
    <w:bookmarkEnd w:id="27"/>
    <w:bookmarkStart w:name="z33" w:id="28"/>
    <w:p>
      <w:pPr>
        <w:spacing w:after="0"/>
        <w:ind w:left="0"/>
        <w:jc w:val="both"/>
      </w:pPr>
      <w:r>
        <w:rPr>
          <w:rFonts w:ascii="Times New Roman"/>
          <w:b w:val="false"/>
          <w:i w:val="false"/>
          <w:color w:val="000000"/>
          <w:sz w:val="28"/>
        </w:rPr>
        <w:t>
      районная территориальная</w:t>
      </w:r>
    </w:p>
    <w:bookmarkEnd w:id="28"/>
    <w:bookmarkStart w:name="z34" w:id="29"/>
    <w:p>
      <w:pPr>
        <w:spacing w:after="0"/>
        <w:ind w:left="0"/>
        <w:jc w:val="both"/>
      </w:pPr>
      <w:r>
        <w:rPr>
          <w:rFonts w:ascii="Times New Roman"/>
          <w:b w:val="false"/>
          <w:i w:val="false"/>
          <w:color w:val="000000"/>
          <w:sz w:val="28"/>
        </w:rPr>
        <w:t>
      инспекция Комитета</w:t>
      </w:r>
    </w:p>
    <w:bookmarkEnd w:id="29"/>
    <w:bookmarkStart w:name="z35" w:id="30"/>
    <w:p>
      <w:pPr>
        <w:spacing w:after="0"/>
        <w:ind w:left="0"/>
        <w:jc w:val="both"/>
      </w:pPr>
      <w:r>
        <w:rPr>
          <w:rFonts w:ascii="Times New Roman"/>
          <w:b w:val="false"/>
          <w:i w:val="false"/>
          <w:color w:val="000000"/>
          <w:sz w:val="28"/>
        </w:rPr>
        <w:t>
      ветеринарного контроля</w:t>
      </w:r>
    </w:p>
    <w:bookmarkEnd w:id="30"/>
    <w:bookmarkStart w:name="z36" w:id="31"/>
    <w:p>
      <w:pPr>
        <w:spacing w:after="0"/>
        <w:ind w:left="0"/>
        <w:jc w:val="both"/>
      </w:pPr>
      <w:r>
        <w:rPr>
          <w:rFonts w:ascii="Times New Roman"/>
          <w:b w:val="false"/>
          <w:i w:val="false"/>
          <w:color w:val="000000"/>
          <w:sz w:val="28"/>
        </w:rPr>
        <w:t>
      и надзора Министерства</w:t>
      </w:r>
    </w:p>
    <w:bookmarkEnd w:id="31"/>
    <w:bookmarkStart w:name="z37" w:id="32"/>
    <w:p>
      <w:pPr>
        <w:spacing w:after="0"/>
        <w:ind w:left="0"/>
        <w:jc w:val="both"/>
      </w:pPr>
      <w:r>
        <w:rPr>
          <w:rFonts w:ascii="Times New Roman"/>
          <w:b w:val="false"/>
          <w:i w:val="false"/>
          <w:color w:val="000000"/>
          <w:sz w:val="28"/>
        </w:rPr>
        <w:t>
      сельского хозяйства</w:t>
      </w:r>
    </w:p>
    <w:bookmarkEnd w:id="32"/>
    <w:bookmarkStart w:name="z38" w:id="33"/>
    <w:p>
      <w:pPr>
        <w:spacing w:after="0"/>
        <w:ind w:left="0"/>
        <w:jc w:val="both"/>
      </w:pPr>
      <w:r>
        <w:rPr>
          <w:rFonts w:ascii="Times New Roman"/>
          <w:b w:val="false"/>
          <w:i w:val="false"/>
          <w:color w:val="000000"/>
          <w:sz w:val="28"/>
        </w:rPr>
        <w:t>
      Республики Казахстан"</w:t>
      </w:r>
    </w:p>
    <w:bookmarkEnd w:id="33"/>
    <w:bookmarkStart w:name="z39" w:id="34"/>
    <w:p>
      <w:pPr>
        <w:spacing w:after="0"/>
        <w:ind w:left="0"/>
        <w:jc w:val="both"/>
      </w:pPr>
      <w:r>
        <w:rPr>
          <w:rFonts w:ascii="Times New Roman"/>
          <w:b w:val="false"/>
          <w:i w:val="false"/>
          <w:color w:val="000000"/>
          <w:sz w:val="28"/>
        </w:rPr>
        <w:t>
      ____________ К. Исмагулов</w:t>
      </w:r>
    </w:p>
    <w:bookmarkEnd w:id="34"/>
    <w:bookmarkStart w:name="z40" w:id="35"/>
    <w:p>
      <w:pPr>
        <w:spacing w:after="0"/>
        <w:ind w:left="0"/>
        <w:jc w:val="both"/>
      </w:pPr>
      <w:r>
        <w:rPr>
          <w:rFonts w:ascii="Times New Roman"/>
          <w:b w:val="false"/>
          <w:i w:val="false"/>
          <w:color w:val="000000"/>
          <w:sz w:val="28"/>
        </w:rPr>
        <w:t>
      "13" мая 2019 года</w:t>
      </w:r>
    </w:p>
    <w:bookmarkEnd w:id="35"/>
    <w:bookmarkStart w:name="z41" w:id="36"/>
    <w:p>
      <w:pPr>
        <w:spacing w:after="0"/>
        <w:ind w:left="0"/>
        <w:jc w:val="both"/>
      </w:pPr>
      <w:r>
        <w:rPr>
          <w:rFonts w:ascii="Times New Roman"/>
          <w:b w:val="false"/>
          <w:i w:val="false"/>
          <w:color w:val="000000"/>
          <w:sz w:val="28"/>
        </w:rPr>
        <w:t>
       "СОГЛАСОВАНО"</w:t>
      </w:r>
    </w:p>
    <w:bookmarkEnd w:id="36"/>
    <w:bookmarkStart w:name="z42" w:id="37"/>
    <w:p>
      <w:pPr>
        <w:spacing w:after="0"/>
        <w:ind w:left="0"/>
        <w:jc w:val="both"/>
      </w:pPr>
      <w:r>
        <w:rPr>
          <w:rFonts w:ascii="Times New Roman"/>
          <w:b w:val="false"/>
          <w:i w:val="false"/>
          <w:color w:val="000000"/>
          <w:sz w:val="28"/>
        </w:rPr>
        <w:t>
      Руководитель государственного</w:t>
      </w:r>
    </w:p>
    <w:bookmarkEnd w:id="37"/>
    <w:bookmarkStart w:name="z43" w:id="38"/>
    <w:p>
      <w:pPr>
        <w:spacing w:after="0"/>
        <w:ind w:left="0"/>
        <w:jc w:val="both"/>
      </w:pPr>
      <w:r>
        <w:rPr>
          <w:rFonts w:ascii="Times New Roman"/>
          <w:b w:val="false"/>
          <w:i w:val="false"/>
          <w:color w:val="000000"/>
          <w:sz w:val="28"/>
        </w:rPr>
        <w:t>
      учреждения "Отдел ветеринарии</w:t>
      </w:r>
    </w:p>
    <w:bookmarkEnd w:id="38"/>
    <w:bookmarkStart w:name="z44" w:id="39"/>
    <w:p>
      <w:pPr>
        <w:spacing w:after="0"/>
        <w:ind w:left="0"/>
        <w:jc w:val="both"/>
      </w:pPr>
      <w:r>
        <w:rPr>
          <w:rFonts w:ascii="Times New Roman"/>
          <w:b w:val="false"/>
          <w:i w:val="false"/>
          <w:color w:val="000000"/>
          <w:sz w:val="28"/>
        </w:rPr>
        <w:t>
      акимата Денисовского района"</w:t>
      </w:r>
    </w:p>
    <w:bookmarkEnd w:id="39"/>
    <w:bookmarkStart w:name="z45" w:id="40"/>
    <w:p>
      <w:pPr>
        <w:spacing w:after="0"/>
        <w:ind w:left="0"/>
        <w:jc w:val="both"/>
      </w:pPr>
      <w:r>
        <w:rPr>
          <w:rFonts w:ascii="Times New Roman"/>
          <w:b w:val="false"/>
          <w:i w:val="false"/>
          <w:color w:val="000000"/>
          <w:sz w:val="28"/>
        </w:rPr>
        <w:t>
      ____________ В. Шерер</w:t>
      </w:r>
    </w:p>
    <w:bookmarkEnd w:id="40"/>
    <w:bookmarkStart w:name="z46" w:id="41"/>
    <w:p>
      <w:pPr>
        <w:spacing w:after="0"/>
        <w:ind w:left="0"/>
        <w:jc w:val="both"/>
      </w:pPr>
      <w:r>
        <w:rPr>
          <w:rFonts w:ascii="Times New Roman"/>
          <w:b w:val="false"/>
          <w:i w:val="false"/>
          <w:color w:val="000000"/>
          <w:sz w:val="28"/>
        </w:rPr>
        <w:t>
      "13" мая 2019 года</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