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fd391" w14:textId="3dfd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села Косагал Аулиекольского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села Косагал Аулиекольского района Костанайской области от 28 октября 2019 года № 1. Зарегистрировано Департаментом юстиции Костанайской области 30 октября 2019 года № 8723. Утратило силу решением акима Диевского сельского округа Аулиекольского района Костанайской области от 15 мая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Диевского сельского округа Аулиекольского района Костанайской области от 15.05.2020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главного государственного ветеринарно-санитарного инспектора государственного учреждения "Аулиекольская районная территориальная инспекция Комитета ветеринарного контроля и надзора Министерства сельского хозяйства Республики Казахстан" от 4 октября 2019 года № 01-23/279 аким села Косагал РЕШИЛ:</w:t>
      </w:r>
    </w:p>
    <w:bookmarkStart w:name="z5" w:id="1"/>
    <w:p>
      <w:pPr>
        <w:spacing w:after="0"/>
        <w:ind w:left="0"/>
        <w:jc w:val="both"/>
      </w:pPr>
      <w:r>
        <w:rPr>
          <w:rFonts w:ascii="Times New Roman"/>
          <w:b w:val="false"/>
          <w:i w:val="false"/>
          <w:color w:val="000000"/>
          <w:sz w:val="28"/>
        </w:rPr>
        <w:t>
      1. Установить ограничительные мероприятия на территории села Косагал Аулиекольского района Костанайской области в связи с возникновением болезни бруцеллез крупного рогатого скота.</w:t>
      </w:r>
    </w:p>
    <w:bookmarkEnd w:id="1"/>
    <w:bookmarkStart w:name="z6" w:id="2"/>
    <w:p>
      <w:pPr>
        <w:spacing w:after="0"/>
        <w:ind w:left="0"/>
        <w:jc w:val="both"/>
      </w:pPr>
      <w:r>
        <w:rPr>
          <w:rFonts w:ascii="Times New Roman"/>
          <w:b w:val="false"/>
          <w:i w:val="false"/>
          <w:color w:val="000000"/>
          <w:sz w:val="28"/>
        </w:rPr>
        <w:t>
      2. Рекомендовать республиканскому государственному учреждению "Аулиекольское районное управление охраны общественного здоровья Департамента охраны общественного здоровья Костанайской области Комитета охраны общественного здоровья Министерства здравоохранения Республики Казахстан" (по согласованию), государственному учреждению "Аулиекольская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государственному учреждению "Отдел ветеринарии акимата Аулиекольского района"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Государственному учреждению "Аппарат акима села Косагал"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4"/>
    <w:bookmarkStart w:name="z9" w:id="5"/>
    <w:p>
      <w:pPr>
        <w:spacing w:after="0"/>
        <w:ind w:left="0"/>
        <w:jc w:val="both"/>
      </w:pPr>
      <w:r>
        <w:rPr>
          <w:rFonts w:ascii="Times New Roman"/>
          <w:b w:val="false"/>
          <w:i w:val="false"/>
          <w:color w:val="000000"/>
          <w:sz w:val="28"/>
        </w:rPr>
        <w:t>
      2) размещение настоящего решения на интернет-ресурсе акимата Аулиекольского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6"/>
    <w:bookmarkStart w:name="z11" w:id="7"/>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села Косагал</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Боромбаев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