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1d5c" w14:textId="e921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253 "О районном бюджете Амангельдинского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5 сентября 2019 года № 320. Зарегистрировано Департаментом юстиции Костанайской области 10 сентября 2019 года № 8648.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2019 - 2021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3 808 579,0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272 333,0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25 194,0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14 427,0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3 496 625,0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3 826 480,1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28 607,0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9 268,0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- 46 508,1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46 508,1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Амангельдинского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