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2d837" w14:textId="4f2d8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21 декабря 2018 года № 205 "О районном бюджете Алтынсаринского района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Алтынсаринского района Костанайской области от 24 мая 2019 года № 245. Зарегистрировано Департаментом юстиции Костанайской области 28 мая 2019 года № 8482.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Алтынсаринский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районном бюджете Алтынсаринского района на 2019-2021 годы" от 21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205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9 января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8187)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Алтынсаринского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5227193,1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505782,0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4406,0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689,0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4716316,1 тысяча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5240979,3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36828,0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60600,0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23772,0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- 50614,2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50614,2 тысяч тенге.";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205</w:t>
            </w:r>
          </w:p>
        </w:tc>
      </w:tr>
    </w:tbl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Алтынсаринского района на 2019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5227193,1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4716316,1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4716316,1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4716316,1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5240979,3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1432597,3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2558384,1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2538219,1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2538219,1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2538219,1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неиспользованных (недоиспользованных) целевых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-50614,2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VI.Финансирование дефицита ( использование профицита) бюджета: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13786,2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205</w:t>
            </w:r>
          </w:p>
        </w:tc>
      </w:tr>
    </w:tbl>
    <w:bookmarkStart w:name="z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поселков, сҰл, сельских округов района на 2019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Большечураковского сельского округа Алтынсаринского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Димитровского сельского округа Алтынсаринского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Докучаевского сельского округа Алтынсаринского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Красный Кордон Алтынсаринского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 Аппарат акима сельского округа имени Ильяса Омарова Алтынсаринского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имени Омара Шипина Алтынсаринского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Новоалексеевка Алтынсаринского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Приозерного сельского округа Алтынсаринского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Свердловка Алтынсаринского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Большечураковского сельского округа Алтынсаринского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Приозерного сельского округа Алтынсаринского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