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a975a" w14:textId="18a97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15 мая 2018 года № 166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15 ноября 2019 года № 399. Зарегистрировано Департаментом юстиции Костанайской области 28 ноября 2019 года № 8793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акимат города Аркалыка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города Аркалыка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 от 15 мая 2018 года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14 июня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7818)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казахском языке изложить в новой редакции,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бюджетного планирования акимата города Аркалыка"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города Аркалыка после его официального опубликования.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Аркалыка.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здравоохранения: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врачи всех специальностей;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акушер (ка);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медицинская (ий) сестра (брат);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cестра/брат медицинская(ий) расширенной практики;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лаборант (медицинский);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фельдшер;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медицинский регистратор.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социального обеспечения: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социальный работник по уходу за престарелыми и инвалидами;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работник по уходу за детьми-инвалидами и инвалидами старше 18 лет с психоневрологическими заболеваниями.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в области образования: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 города областного значения (кроме малокомплектной школы, дошкольной организаций образования, методического кабинета (центра);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учреждения и государственного казенного предприятия города областного значения (кроме малокомплектной школы);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государственного учреждения и государственного казенного предприятия города областного значения: малокомплектной школы, дошкольной организаций образования, методического кабинета (центра);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заместитель руководителя государственного учреждения и государственного казенного предприятия города областного значения: малокомплектной школы;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методист (основных служб);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инструктор по физкультуре (основных служб);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учителя всех специальностей организаций дошкольного, начального, основного среднего, общего среднего образования;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педагог-психолог организаций образования, реализующих общеобразовательные учебные программы начального, основного среднего и общего среднего образования;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педагог-психолог (за исключением педагог-психолога организаций образования, реализующих общеобразовательные учебные программы начального, основного среднего и общего среднего образования);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педагог дополнительного образования;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социальный педагог;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преподаватель-организатор начальной военной подготовки;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руководитель (заведующий) библиотеки;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библиотекарь;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вожатый;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воспитатель;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музыкальный руководитель (основных служб);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лаборант;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медицинская (ий) сестра (брат);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диетическая сестра.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Должности специалистов в области культуры: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 города областного значения;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библиограф;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библиотекарь;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методист всех наименований (основных служб);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культорганизатор (основных служб);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музыкальный руководитель.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Должности специалистов в области спорта: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методист.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Должности специалистов в области ветеринарии: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ветеринарный врач;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ветеринарный фельдшер.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