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dbfbb" w14:textId="c7dbf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окладов и тарифных ставок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сельских населенных пунктах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11 марта 2019 года № 239. Зарегистрировано Департаментом юстиции Костанайской области 15 марта 2019 года № 8302. Утратило силу решением маслихата города Аркалыка Костанайской области от 4 мая 2020 года № 312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Аркалыка Костанайской области от 04.05.2020 </w:t>
      </w:r>
      <w:r>
        <w:rPr>
          <w:rFonts w:ascii="Times New Roman"/>
          <w:b w:val="false"/>
          <w:i w:val="false"/>
          <w:color w:val="ff0000"/>
          <w:sz w:val="28"/>
        </w:rPr>
        <w:t>№ 312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Аркалыкский городской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повышенные на двадцать пять процентов оклады и тарифные ставки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сельских населенных пунктах, по сравнению со ставками специалистов, занимающихся этими видами деятельности в городских условиях.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маслихата "Об установлении повышенных на двадцать пять процентов окладов и тарифных ставок специалистам в области социального обеспечения, образования, культуры, спорта и ветеринарии, являющимся гражданскими служащими и работающим в сельских населенных пунктах" от 19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154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31 марта 2014 года в информационно-правовой системе "Әділет", зарегистрировано в Реестре государственной регистрации нормативных правовых актов за № 4503).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