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52463" w14:textId="23524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городском бюджете города Рудного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Рудного Костанайской области от 27 декабря 2019 года № 418. Зарегистрировано Департаментом юстиции Костанайской области 30 декабря 2019 года № 8846.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Рудненский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городской бюджет города Рудного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в том числе на 2020 год в следующих объемах: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23 034 671,4 тысячи тенге, в том числе по: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17 350 033,5 тысячи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63 656,0 тысяч тенге;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77 329,0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5 543 652,9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24 283 786,9 тысячи тенге;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951 040,1 тысяч тенге: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951 040,1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-2 200 155,6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2 200 155,6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маслихата города Рудного Костанайской области от 27.02.2020 </w:t>
      </w:r>
      <w:r>
        <w:rPr>
          <w:rFonts w:ascii="Times New Roman"/>
          <w:b w:val="false"/>
          <w:i w:val="false"/>
          <w:color w:val="000000"/>
          <w:sz w:val="28"/>
        </w:rPr>
        <w:t>№ 436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15.05.2020 </w:t>
      </w:r>
      <w:r>
        <w:rPr>
          <w:rFonts w:ascii="Times New Roman"/>
          <w:b w:val="false"/>
          <w:i w:val="false"/>
          <w:color w:val="000000"/>
          <w:sz w:val="28"/>
        </w:rPr>
        <w:t>№ 463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23.06.2020 </w:t>
      </w:r>
      <w:r>
        <w:rPr>
          <w:rFonts w:ascii="Times New Roman"/>
          <w:b w:val="false"/>
          <w:i w:val="false"/>
          <w:color w:val="000000"/>
          <w:sz w:val="28"/>
        </w:rPr>
        <w:t>№ 486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03.08.2020 </w:t>
      </w:r>
      <w:r>
        <w:rPr>
          <w:rFonts w:ascii="Times New Roman"/>
          <w:b w:val="false"/>
          <w:i w:val="false"/>
          <w:color w:val="000000"/>
          <w:sz w:val="28"/>
        </w:rPr>
        <w:t>№ 499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10.11.2020 </w:t>
      </w:r>
      <w:r>
        <w:rPr>
          <w:rFonts w:ascii="Times New Roman"/>
          <w:b w:val="false"/>
          <w:i w:val="false"/>
          <w:color w:val="000000"/>
          <w:sz w:val="28"/>
        </w:rPr>
        <w:t>№ 528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11.12.2020 </w:t>
      </w:r>
      <w:r>
        <w:rPr>
          <w:rFonts w:ascii="Times New Roman"/>
          <w:b w:val="false"/>
          <w:i w:val="false"/>
          <w:color w:val="000000"/>
          <w:sz w:val="28"/>
        </w:rPr>
        <w:t>№ 543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объемы бюджетных субвенций, передаваемых из городского бюджета города Рудного в бюджеты поселков Горняцкий и Качар: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бюджетные субвенции, передаваемые из городского бюджета города Рудного в бюджеты поселков Горняцкий и Качар, на 2020 год в сумме 237 749,0 тысяч тенге, в том числе: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поселка Горняцкий – 32 192,0 тысячи тенге;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поселка Качар – 205 557,0 тысяч тенге;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бюджетные субвенции, передаваемые из городского бюджета города Рудного в бюджеты поселков Горняцкий и Качар, на 2021 год в сумме 239 022,0 тысячи тенге, в том числе: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поселка Горняцкий – 32 795,0 тысяч тенге;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поселка Качар – 206 227,0 тысяч тенге;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бюджетные субвенции, передаваемые из городского бюджета города Рудного в бюджеты поселков Горняцкий и Качар, на 2022 год в сумме 241 268,0 тысяч тенге, в том числе: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поселка Горняцкий – 33 543,0 тысячи тенге;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поселка Качар – 207 725,0 тысяч тенге.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объемы бюджетных изъятий, передаваемых из бюджетов поселков Горняцкий и Качар в городской бюджет города Рудного, составляют на 2020 год – 0,0 тысяч тенге, на 2021 год – 0,0 тысяч тенге, на 2022 год – 0,0 тысяч тенге.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резерв местного исполнительного органа на 2020 год в сумме 100 000,0 тысяч тенге.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перечень бюджетных программ на 2020 год, не подлежащих секвестру в процессе исполнения городского бюджета города Рудного,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2020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шестнадцатой очередной сессии, секретарь Рудненского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Байгужин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Рудненского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418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города Рудного на 2020 год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маслихата города Рудного Костанайской области от 11.12.2020 </w:t>
      </w:r>
      <w:r>
        <w:rPr>
          <w:rFonts w:ascii="Times New Roman"/>
          <w:b w:val="false"/>
          <w:i w:val="false"/>
          <w:color w:val="ff0000"/>
          <w:sz w:val="28"/>
        </w:rPr>
        <w:t>№ 543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23 034 671,4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17 350 033,5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7 639 423,0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1 490 358,0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6 149 065,0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4 994 054,0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4 994 054,0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1 090 369,5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870 294,0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30 371,5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189 704,0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3 598 295,0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2 583 388,0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923 305,0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5 543 652,9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5 543 626,6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5 543 626,6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24 283 786,9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395 330,5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215 684,1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192 784,1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184 840,2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48 127,6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48 127,6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41 007,5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28 584,8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28 584,8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50 771,2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46 439,5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46 439,5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46 439,5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46 439,5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8 486 732,2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1 416 933,1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1 416 933,1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1 416 933,1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6 557 229,0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6 386 527,3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6 030 665,3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170 701,7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170 701,7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512 570,1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512 570,1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57 666,9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39 960,5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217 590,3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1 383 737,1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262 478,4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943 081,4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943 081,4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372 948,3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110 521,8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226 702,9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47 365,4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178 177,3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178 177,3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1 300 425,1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768 362,7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122 123,9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18 263,9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629 145,2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584 452,4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44 692,8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183 983,7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11 761,7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348 078,7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348 078,7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232 377,9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21 729,7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92 646,1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593 064,0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154 162,4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154 162,4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154 162,4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133 854,6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131 588,1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15 755,6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98 895,6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213 690,4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151 788,4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116 977,4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91 356,6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20 262,8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34 498,8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38 204,2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20 350,1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20 350,1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20 350,1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65 536,3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65 536,3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50 097,8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14 956,5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14 956,5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1 983 762,9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1 983 762,9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1 983 762,9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159 866,7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682 797,9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1 141 098,3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62 823,7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14 615,9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14 615,9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48 207,8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48 207,8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48 207,8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9 905 674,8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9 905 674,8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9 905 674,8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9 595 324,0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951 040,1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951 040,1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951 040,1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951 040,1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951 040,1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951 040,1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-2 200 155,6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2 200 155,6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Рудненского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418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города Рудного на 2021 год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решения маслихата города Рудного Костанайской области от 10.11.2020 </w:t>
      </w:r>
      <w:r>
        <w:rPr>
          <w:rFonts w:ascii="Times New Roman"/>
          <w:b w:val="false"/>
          <w:i w:val="false"/>
          <w:color w:val="ff0000"/>
          <w:sz w:val="28"/>
        </w:rPr>
        <w:t>№ 528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24 657 320,3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18 662 916,0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7 874 144,0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1 122 776,0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6 751 368,0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5 626 606,0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5 626 606,0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1 175 535,0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807 494,0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329 479,0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3 951 395,0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3 054 138,0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785 305,0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2 788 487,3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2 755 959,3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2 737 196,3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3 157 921,0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3 157 921,0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3 157 921,0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24 753 034,1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7 074 810,0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1 223 379,0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1 223 379,0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1 223 379,0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5 372 342,0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5 216 334,0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4 916 962,0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156 008,0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156 008,0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875 666,0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736 358,0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736 358,0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2 600 648,1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1 417 145,3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1 258 845,3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528 413,0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730 432,3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990 649,0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981 699,0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981 699,0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192 853,8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192 853,8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169 129,8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583 746,0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681 713,8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681 713,8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95 713,8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95 713,8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727 993,2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727 993,2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727 993,2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527 993,2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11 672 995,0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11 672 995,0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11 672 995,0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11 433 973,0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1 304 286,2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1 304 286,2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1 304 286,2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1 304 286,2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1 304 286,2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1 304 286,2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-1 400 000,0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1 400 000,0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Рудненского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418</w:t>
            </w:r>
          </w:p>
        </w:tc>
      </w:tr>
    </w:tbl>
    <w:bookmarkStart w:name="z3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города Рудного на 2022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25320444,0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20384192,0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8629401,0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7382265,0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6007213,0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6007213,0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4522262,0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3620538,0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2142317,0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2711492,0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25320444,0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7038844,0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5468570,0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5309954,0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4986214,0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13377410,0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13377410,0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13377410,0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13136142,0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Рудненского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418</w:t>
            </w:r>
          </w:p>
        </w:tc>
      </w:tr>
    </w:tbl>
    <w:bookmarkStart w:name="z3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на 2020 год, не подлежащих секвестру в процессе исполнения городского бюджета города Рудного 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