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0152e" w14:textId="8c015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от 4 декабря 2017 года № 183 "Об утверждении Правил оказания социальной помощи, установления размеров и определения перечня отдельных категорий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Рудного Костанайской области от 4 июня 2019 года № 374. Зарегистрировано Департаментом юстиции Костанайской области 6 июня 2019 года № 8502. Утратило силу решением маслихата города Рудного Костанайской области от 3 августа 2020 года № 498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города Рудного Костанайской области от 03.08.2020 </w:t>
      </w:r>
      <w:r>
        <w:rPr>
          <w:rFonts w:ascii="Times New Roman"/>
          <w:b w:val="false"/>
          <w:i w:val="false"/>
          <w:color w:val="ff0000"/>
          <w:sz w:val="28"/>
        </w:rPr>
        <w:t>№ 498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маслихат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"Об утверждении Правил оказания социальной помощи, установления размеров и определения перечня отдельных категорий нуждающихся граждан" от 4 декабря 2017 года </w:t>
      </w:r>
      <w:r>
        <w:rPr>
          <w:rFonts w:ascii="Times New Roman"/>
          <w:b w:val="false"/>
          <w:i w:val="false"/>
          <w:color w:val="000000"/>
          <w:sz w:val="28"/>
        </w:rPr>
        <w:t>№ 183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8 января 2018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под № 7433)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граждан, утвержденных указанным решением: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8)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участникам и инвалидам Великой Отечественной войны, ко Дню Победы в Великой Отечественной войне, без учета доходов, в размере 300000 (триста тысяч) тенге;".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 и распространяет свое действие на отношения, возникшие с 9 мая 2019 года.</w:t>
      </w:r>
    </w:p>
    <w:bookmarkEnd w:id="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