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4e7e1" w14:textId="e24e7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декабря 2018 года № 310 "О бюджете города Костаная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12 апреля 2019 года № 355. Зарегистрировано Департаментом юстиции Костанайской области 17 апреля 2019 года № 8358.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Костанайский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маслихата"О бюджете города Костаная на 2019-2021 годы" от 20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310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 января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8198)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Костаная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47343876,5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24662177,0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102354,0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4414240,0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18165105,5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55817314,6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-8473438,1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8473438,1 тысяч 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резерв местного исполнительного органа города на 2019 год в сумме 358746,9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2019 года № 355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2018 года № 310</w:t>
            </w:r>
          </w:p>
        </w:tc>
      </w:tr>
    </w:tbl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2019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47343876,5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24662177,0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11219059,0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11219059,0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3145327,0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2075125,0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4414240,0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4264187,0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4264187,0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18165105,5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18165105,5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18165105,5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55817314,6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1060007,4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409759,2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383952,3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239464,3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505183,6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502762,4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501866,4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13982717,8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4039955,7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4016704,0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2351051,0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1665653,0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9419618,4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7755866,5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7301996,5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523143,7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523143,7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80443,7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1451162,2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989439,3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989439,3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237948,5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137760,9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84630,3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155460,6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317025,9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317025,9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государственного социального заказа в неправительственных организациях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23455076,3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21975861,9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165745,6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21761647,3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14005155,1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7756492,2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375834,4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375834,4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857413,5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862522,4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290187,6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290187,6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190733,9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521217,3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521217,3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86445,3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86245,3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4929032,8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4929032,8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4929032,8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704348,6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4224684,2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386600,9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368746,9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358746,9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358746,9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8910387,0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8910387,0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8910387,0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8393979,0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-8473438,1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8473438,1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2019 года № 355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2018 года № 310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2020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48509596,0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24086658,0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11457146,0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11457146,0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22948645,0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22948645,0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22948645,0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48509596,0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13530898,0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7869266,0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16672158,0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12278540,0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11941932,0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