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d915" w14:textId="7c8d9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11 июля 2016 года № 337 "Об утверждении регламентов государственных услуг в сфере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27 августа 2019 года № 365. Зарегистрировано Департаментом юстиции Костанайской области 4 сентября 2019 года № 8644. Утратило силу постановлением акимата Костанайской области от 11 февраля 2020 года № 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11.02.2020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(постановление 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"Об утверждении регламентов государственных услуг в сфере предпринимательства" от 11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20 августа 2016 года в газете "Костанайские новости", зарегистрировано в Реестре государственной регистрации нормативных правовых актов под № 6578)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2)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3), 4)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регламент государственной услуги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акимата Костанайской области" в установленном законодательством Республики Казахстан порядке обеспечить: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 (далее – государственная услуга) оказывается местным исполнительным органом области (государственное учреждение "Управление предпринимательства и индустриально-инновационного развития акимата Костанайской области") (далее – услугодатель).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 и веб-портал "электронного правительства" (далее – Портал).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бумажная/электронная.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договор о предоставлении гранта,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бизнеса-2020", утвержденного приказом Министра национальной экономики Республики Казахстан от 24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предпринимательства" (зарегистрирован в Реестре государственной регистрации нормативных правовых актов под № 11181) (далее – Стандарт).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бумажная/электронная.</w:t>
      </w:r>
    </w:p>
    <w:bookmarkEnd w:id="18"/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заявки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 и передает руководителю услугодателя, 10 (десять) минут.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пакета документов;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документов, определяет ответственного исполнителя услугодателя, налагает соответствующую визу и передает ответственному исполнителю услугодателя, 2 (два) часа.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(действия) – виза руководителя услугодателя;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документов, подготавливает проект результата оказания государственной услуги и передает руководителю услугодателя: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предоставлению грантов субъектам малого предпринимательства для реализации новых бизнес-идей: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документов услугодателю – 28 (двадцать восемь) рабочих дней;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предоставлению грантов субъектам малого предпринимательства для реализации индустриально-инновационных проектов в рамках бизнес-инкубирования: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документов услугодателю – 88 (восемьдесят восемь) рабочих дней.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(действия) – проект результата оказания государственной услуги; 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сотруднику канцелярии услугодателя, 2 (два) часа.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10 (десять) минут.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(действия) – выданный результат оказания государственной услуги услугополучателю. </w:t>
      </w:r>
    </w:p>
    <w:bookmarkEnd w:id="35"/>
    <w:bookmarkStart w:name="z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 и передает руководителю услугодателя, 10 (десять) минут;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документов, определяет ответственного исполнителя услугодателя, налагает соответствующую визу и передает ответственному исполнителю услугодателя, 2 (два) часа;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документов, подготавливает проект результата оказания государственной услуги и передает руководителю услугодателя: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предоставлению грантов субъектам малого предпринимательства для реализации новых бизнес-идей: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документов услугодателю – 28 (двадцать восемь) рабочих дней;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предоставлению грантов субъектам малого предпринимательства для реализации индустриально-инновационных проектов в рамках бизнес-инкубирования: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документов услугодателю – 88 (восемьдесят восемь) рабочих дней;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сотруднику канцелярии услугодателя, 2 (два) часа;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10 (десять) минут.</w:t>
      </w:r>
    </w:p>
    <w:bookmarkEnd w:id="50"/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электронной цифровой подписи (далее – ЭЦП);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электронного запроса услугополучателя;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услугополучатель получает уведомление о статусе электронного запроса и сроке оказания государственной услуги,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"личный кабинет" услугополучателя на Портале;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грантов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субъектам 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предпринимательства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новых бизнес-идей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индустриально-инновационных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рамках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инкубирования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и развития бизнеса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бизнеса-2020"</w:t>
            </w:r>
          </w:p>
        </w:tc>
      </w:tr>
    </w:tbl>
    <w:bookmarkStart w:name="z7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грантов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субъектам 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предпринимательства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новых бизнес-идей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индустриально-инновационных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рамках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инкубирования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и развития бизнеса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бизнеса-2020"</w:t>
            </w:r>
          </w:p>
        </w:tc>
      </w:tr>
    </w:tbl>
    <w:bookmarkStart w:name="z7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8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</w:t>
      </w:r>
    </w:p>
    <w:bookmarkEnd w:id="71"/>
    <w:bookmarkStart w:name="z8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 (далее – государственная услуга) оказывается местным исполнительным органом области (государственное учреждение "Управление предпринимательства и индустриально-инновационного развития акимата Костанайской области") (далее – услугодатель).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 и веб-портал "электронного правительства" (далее – Портал).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бумажная/электронная.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выписка из протокола заседания Регионального координационного совета,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бизнеса-2020", утвержденного приказом Министра национальной экономики Республики Казахстан от 24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предпринимательства" (зарегистрирован в Реестре государственной регистрации нормативных правовых актов под № 11181) (далее – Стандарт).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 и электронная.</w:t>
      </w:r>
    </w:p>
    <w:bookmarkEnd w:id="77"/>
    <w:bookmarkStart w:name="z9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заявки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 и передает руководителю услугодателя для определения ответственного исполнителя услугодателя, 10 (десять) минут.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пакета документов;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документов, определяет ответственного исполнителя, налагает соответствующую визу и передает ответственному исполнителю услугодателя, 2 (два) часа.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(действия) – виза руководителя услугодателя; 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документов, подготавливает проект результата оказания государственной услуги и передает руководителю услугодателя, 10 (десять) рабочих дней.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сотруднику канцелярии услугодателя, 2 (два) часа.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10 (десять) минут.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End w:id="90"/>
    <w:bookmarkStart w:name="z10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 и передает руководителю услугодателя, 10 (десять) минут;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документов, определяет ответственного исполнителя услугодателя, налагает соответствующую визу и передает ответственному исполнителю услугодателя, 2 (два) часа;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документов, подготавливает проект результата оказания государственной услуги и передает руководителю услугодателя, 10 (десять) рабочих дней;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и передает сотруднику канцелярии услугодателя, 2 (два) часа;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10 (десять) минут.</w:t>
      </w:r>
    </w:p>
    <w:bookmarkEnd w:id="101"/>
    <w:bookmarkStart w:name="z116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электронной цифровой подписи (далее – ЭЦП);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производит выбор электронной государственной услуги, заполнение полей электронного запроса и прикрепление пакета документов;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электронного запроса для оказания электронной государственной услуги посредством ЭЦП;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электронного запроса услугополучателя;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услугополучатель получает уведомление о статусе электронного запроса и сроке оказания государственной услуги,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"личный кабинет" услугополучателя на Портале;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по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(индустриальной)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инфраструктуры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и развития бизнеса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бизнеса-2020"</w:t>
            </w:r>
          </w:p>
        </w:tc>
      </w:tr>
    </w:tbl>
    <w:bookmarkStart w:name="z12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по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(индустриальной)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инфраструктуры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и развития бизнеса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бизнеса-2020"</w:t>
            </w:r>
          </w:p>
        </w:tc>
      </w:tr>
    </w:tbl>
    <w:bookmarkStart w:name="z13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