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8524" w14:textId="4c2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21 июня 2016 года № 284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июля 2019 года № 302. Зарегистрировано Департаментом юстиции Костанайской области 13 августа 2019 года № 8618.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услуг, оказываемых в сфере семьи и детей"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июля 2016 года в информационно-правовой системе "Әділет", зарегистрировано в Реестре государственной регистрации нормативных правовых актов под № 6546)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6)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регламент государственной услуги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областного значения (отделами образования акиматов районов и городов областного значения)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 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пункту 9 Стандарта;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заявления, 2 (две) минуты.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расписку о приеме соответствующих документов, 5 (пять) минут;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18 (восемнадцать) рабочих дней.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документов при предъявлении удостоверения личности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94"/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 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12"/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(отделами образования акиматов районов и городов областного значения) (далее – услугодатель).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22"/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24"/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26"/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работник Государственной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принимает его,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соответствующих документов, 5 (пять) минут;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1 (один) рабочий день;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одителей"</w:t>
            </w:r>
          </w:p>
        </w:tc>
      </w:tr>
    </w:tbl>
    <w:bookmarkStart w:name="z1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56"/>
    <w:bookmarkStart w:name="z18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3"/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через структурные подразделения (работников) услугодателя не оказывается.</w:t>
      </w:r>
    </w:p>
    <w:bookmarkEnd w:id="165"/>
    <w:bookmarkStart w:name="z18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через структурные подразделения (работников) услугодателя не оказывается. </w:t>
      </w:r>
    </w:p>
    <w:bookmarkEnd w:id="167"/>
    <w:bookmarkStart w:name="z19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20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0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183"/>
    <w:bookmarkStart w:name="z21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0"/>
    <w:bookmarkStart w:name="z21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92"/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через структурные подразделения (работников) услугодателя не оказывается. </w:t>
      </w:r>
    </w:p>
    <w:bookmarkEnd w:id="194"/>
    <w:bookmarkStart w:name="z22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согласно пункту 9 Стандарта;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"Передача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23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3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210"/>
    <w:bookmarkStart w:name="z24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7"/>
    <w:bookmarkStart w:name="z24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через структурные подразделения (работников) услугодателя не оказывается.</w:t>
      </w:r>
    </w:p>
    <w:bookmarkEnd w:id="219"/>
    <w:bookmarkStart w:name="z24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через структурные подразделения (работников) услугодателя не оказывается.</w:t>
      </w:r>
    </w:p>
    <w:bookmarkEnd w:id="221"/>
    <w:bookmarkStart w:name="z25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26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6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237"/>
    <w:bookmarkStart w:name="z27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услугодатель).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приказом Министерства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8"/>
    <w:bookmarkStart w:name="z28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выдает расписку о приеме соответствующих документов и передает руководителю услугодателя, 15 (пятнадцать) минут.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63"/>
    <w:bookmarkStart w:name="z29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выдает расписку о приеме соответствующих документов и передает руководителю услугодателя, 15 (пятнадцать) минут.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276"/>
    <w:bookmarkStart w:name="z30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документа работник Государственной корпорации принимает,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выдает расписку о приеме соответствующих документов, 5 (пять) минут;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33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4"/>
    <w:bookmarkStart w:name="z3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постановлению акимата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34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306"/>
    <w:bookmarkStart w:name="z34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местными исполнительными органами районов и городов (отделами образования районов и городов), организациями образования (далее – услугодатель).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Стандарт).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17"/>
    <w:bookmarkStart w:name="z35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минут.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2 (два) часа.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услугодателя, 4 (четыре) рабочих дня.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минут.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329"/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330"/>
    <w:bookmarkStart w:name="z36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331"/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32"/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3"/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4"/>
    <w:bookmarkStart w:name="z3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5"/>
    <w:bookmarkStart w:name="z37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6"/>
    <w:bookmarkStart w:name="z37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минут;</w:t>
      </w:r>
    </w:p>
    <w:bookmarkEnd w:id="337"/>
    <w:bookmarkStart w:name="z3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2 (два) часа;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услугодателя, 4 (четыре) рабочих дня;</w:t>
      </w:r>
    </w:p>
    <w:bookmarkEnd w:id="339"/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минут;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341"/>
    <w:bookmarkStart w:name="z37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принимает его,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соответствующих документов, 5 (пять) минут;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354"/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355"/>
    <w:bookmarkStart w:name="z3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356"/>
    <w:bookmarkStart w:name="z3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357"/>
    <w:bookmarkStart w:name="z3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58"/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359"/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9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62"/>
    <w:bookmarkStart w:name="z40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64"/>
    <w:bookmarkStart w:name="z40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0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41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371"/>
    <w:bookmarkStart w:name="z41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2"/>
    <w:bookmarkStart w:name="z4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373"/>
    <w:bookmarkStart w:name="z41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74"/>
    <w:bookmarkStart w:name="z4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5"/>
    <w:bookmarkStart w:name="z4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76"/>
    <w:bookmarkStart w:name="z4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77"/>
    <w:bookmarkStart w:name="z4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8"/>
    <w:bookmarkStart w:name="z4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379"/>
    <w:bookmarkStart w:name="z42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80"/>
    <w:bookmarkStart w:name="z42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81"/>
    <w:bookmarkStart w:name="z42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2"/>
    <w:bookmarkStart w:name="z42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заявления в форме электронного документа, подписанного ЭЦП услугополучателя.</w:t>
      </w:r>
    </w:p>
    <w:bookmarkEnd w:id="383"/>
    <w:bookmarkStart w:name="z42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4"/>
    <w:bookmarkStart w:name="z42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385"/>
    <w:bookmarkStart w:name="z42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386"/>
    <w:bookmarkStart w:name="z42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87"/>
    <w:bookmarkStart w:name="z42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часа.</w:t>
      </w:r>
    </w:p>
    <w:bookmarkEnd w:id="388"/>
    <w:bookmarkStart w:name="z42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89"/>
    <w:bookmarkStart w:name="z43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</w:p>
    <w:bookmarkEnd w:id="390"/>
    <w:bookmarkStart w:name="z4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91"/>
    <w:bookmarkStart w:name="z4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392"/>
    <w:bookmarkStart w:name="z4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93"/>
    <w:bookmarkStart w:name="z43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394"/>
    <w:bookmarkStart w:name="z43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395"/>
    <w:bookmarkStart w:name="z43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396"/>
    <w:bookmarkStart w:name="z4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97"/>
    <w:bookmarkStart w:name="z4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98"/>
    <w:bookmarkStart w:name="z43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9"/>
    <w:bookmarkStart w:name="z44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0"/>
    <w:bookmarkStart w:name="z44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1"/>
    <w:bookmarkStart w:name="z44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402"/>
    <w:bookmarkStart w:name="z44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услугодатель отказывает в приеме заявления, 5 (пять) минут;</w:t>
      </w:r>
    </w:p>
    <w:bookmarkEnd w:id="403"/>
    <w:bookmarkStart w:name="z44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</w:p>
    <w:bookmarkEnd w:id="404"/>
    <w:bookmarkStart w:name="z44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405"/>
    <w:bookmarkStart w:name="z4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406"/>
    <w:bookmarkStart w:name="z4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407"/>
    <w:bookmarkStart w:name="z44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8"/>
    <w:bookmarkStart w:name="z44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09"/>
    <w:bookmarkStart w:name="z4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0"/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412"/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413"/>
    <w:bookmarkStart w:name="z4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414"/>
    <w:bookmarkStart w:name="z4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415"/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16"/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46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20"/>
    <w:bookmarkStart w:name="z46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22"/>
    <w:bookmarkStart w:name="z46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46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24"/>
    <w:bookmarkStart w:name="z46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6"/>
    <w:bookmarkStart w:name="z46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47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28"/>
    <w:bookmarkStart w:name="z473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9"/>
    <w:bookmarkStart w:name="z47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430"/>
    <w:bookmarkStart w:name="z47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31"/>
    <w:bookmarkStart w:name="z47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32"/>
    <w:bookmarkStart w:name="z47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</w:t>
      </w:r>
    </w:p>
    <w:bookmarkEnd w:id="433"/>
    <w:bookmarkStart w:name="z47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34"/>
    <w:bookmarkStart w:name="z47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5"/>
    <w:bookmarkStart w:name="z48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36"/>
    <w:bookmarkStart w:name="z48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7"/>
    <w:bookmarkStart w:name="z48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438"/>
    <w:bookmarkStart w:name="z48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9"/>
    <w:bookmarkStart w:name="z48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минут.</w:t>
      </w:r>
    </w:p>
    <w:bookmarkEnd w:id="440"/>
    <w:bookmarkStart w:name="z48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441"/>
    <w:bookmarkStart w:name="z4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соответствующую визу и передает ответственному исполнителю услугодателя, 2 (два) часа.</w:t>
      </w:r>
    </w:p>
    <w:bookmarkEnd w:id="442"/>
    <w:bookmarkStart w:name="z48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443"/>
    <w:bookmarkStart w:name="z48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 и направляет руководителю услугодателя для подписания, 4 (четыре) рабочих дня.</w:t>
      </w:r>
    </w:p>
    <w:bookmarkEnd w:id="444"/>
    <w:bookmarkStart w:name="z48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445"/>
    <w:bookmarkStart w:name="z49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 оказания государственной услуги и передает сотруднику канцелярии услугодателя, 2 (два) часа.</w:t>
      </w:r>
    </w:p>
    <w:bookmarkEnd w:id="446"/>
    <w:bookmarkStart w:name="z49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447"/>
    <w:bookmarkStart w:name="z49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448"/>
    <w:bookmarkStart w:name="z49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449"/>
    <w:bookmarkStart w:name="z494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0"/>
    <w:bookmarkStart w:name="z49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1"/>
    <w:bookmarkStart w:name="z49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2"/>
    <w:bookmarkStart w:name="z49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53"/>
    <w:bookmarkStart w:name="z49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54"/>
    <w:bookmarkStart w:name="z49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5"/>
    <w:bookmarkStart w:name="z50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минут;</w:t>
      </w:r>
    </w:p>
    <w:bookmarkEnd w:id="456"/>
    <w:bookmarkStart w:name="z50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соответствующую визу и передает ответственному исполнителю услугодателя, 2 (два) часа;</w:t>
      </w:r>
    </w:p>
    <w:bookmarkEnd w:id="457"/>
    <w:bookmarkStart w:name="z50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 и направляет руководителю услугодателя для подписания, 4 (четыре) рабочих дня;</w:t>
      </w:r>
    </w:p>
    <w:bookmarkEnd w:id="458"/>
    <w:bookmarkStart w:name="z50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 оказания государственной услуги и передает сотруднику канцелярии услугодателя, 2 (два) часа;</w:t>
      </w:r>
    </w:p>
    <w:bookmarkEnd w:id="459"/>
    <w:bookmarkStart w:name="z50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460"/>
    <w:bookmarkStart w:name="z50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1"/>
    <w:bookmarkStart w:name="z50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462"/>
    <w:bookmarkStart w:name="z50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3 (три) минуты.</w:t>
      </w:r>
    </w:p>
    <w:bookmarkEnd w:id="463"/>
    <w:bookmarkStart w:name="z50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464"/>
    <w:bookmarkStart w:name="z50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соответствующих документов, 5 (пять) минут;</w:t>
      </w:r>
    </w:p>
    <w:bookmarkEnd w:id="465"/>
    <w:bookmarkStart w:name="z51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466"/>
    <w:bookmarkStart w:name="z51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467"/>
    <w:bookmarkStart w:name="z51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468"/>
    <w:bookmarkStart w:name="z51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469"/>
    <w:bookmarkStart w:name="z51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представителю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470"/>
    <w:bookmarkStart w:name="z51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471"/>
    <w:bookmarkStart w:name="z51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51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73"/>
    <w:bookmarkStart w:name="z51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5"/>
    <w:bookmarkStart w:name="z52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52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477"/>
    <w:bookmarkStart w:name="z52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8"/>
    <w:bookmarkStart w:name="z52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образования акимата Костанайской области", отделами образования районов и городов областного значения) (далее – услугодатель).</w:t>
      </w:r>
    </w:p>
    <w:bookmarkEnd w:id="479"/>
    <w:bookmarkStart w:name="z52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80"/>
    <w:bookmarkStart w:name="z52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81"/>
    <w:bookmarkStart w:name="z52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82"/>
    <w:bookmarkStart w:name="z53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83"/>
    <w:bookmarkStart w:name="z53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4"/>
    <w:bookmarkStart w:name="z53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85"/>
    <w:bookmarkStart w:name="z53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86"/>
    <w:bookmarkStart w:name="z53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87"/>
    <w:bookmarkStart w:name="z535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8"/>
    <w:bookmarkStart w:name="z53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489"/>
    <w:bookmarkStart w:name="z53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490"/>
    <w:bookmarkStart w:name="z53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491"/>
    <w:bookmarkStart w:name="z53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492"/>
    <w:bookmarkStart w:name="z54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493"/>
    <w:bookmarkStart w:name="z54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и передает ответственному исполнителю услугодателя, 2 (два) часа.</w:t>
      </w:r>
    </w:p>
    <w:bookmarkEnd w:id="494"/>
    <w:bookmarkStart w:name="z54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495"/>
    <w:bookmarkStart w:name="z54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 оказания государственной услуги и передает его руководителю услугодателя, 9 (девять) рабочих дней.</w:t>
      </w:r>
    </w:p>
    <w:bookmarkEnd w:id="496"/>
    <w:bookmarkStart w:name="z54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подготовленный результат оказания государственной услуги;</w:t>
      </w:r>
    </w:p>
    <w:bookmarkEnd w:id="497"/>
    <w:bookmarkStart w:name="z54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часа.</w:t>
      </w:r>
    </w:p>
    <w:bookmarkEnd w:id="498"/>
    <w:bookmarkStart w:name="z54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499"/>
    <w:bookmarkStart w:name="z54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500"/>
    <w:bookmarkStart w:name="z54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501"/>
    <w:bookmarkStart w:name="z54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2"/>
    <w:bookmarkStart w:name="z55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3"/>
    <w:bookmarkStart w:name="z55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4"/>
    <w:bookmarkStart w:name="z55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05"/>
    <w:bookmarkStart w:name="z55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06"/>
    <w:bookmarkStart w:name="z55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7"/>
    <w:bookmarkStart w:name="z55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508"/>
    <w:bookmarkStart w:name="z55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509"/>
    <w:bookmarkStart w:name="z5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и передает ответственному исполнителю услугодателя, 2 (два) часа;</w:t>
      </w:r>
    </w:p>
    <w:bookmarkEnd w:id="510"/>
    <w:bookmarkStart w:name="z55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 оказания государственной услуги и передает его руководителю услугодателя, 9 (девять) рабочих дней;</w:t>
      </w:r>
    </w:p>
    <w:bookmarkEnd w:id="511"/>
    <w:bookmarkStart w:name="z55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часа;</w:t>
      </w:r>
    </w:p>
    <w:bookmarkEnd w:id="512"/>
    <w:bookmarkStart w:name="z56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513"/>
    <w:bookmarkStart w:name="z561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4"/>
    <w:bookmarkStart w:name="z56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515"/>
    <w:bookmarkStart w:name="z56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16"/>
    <w:bookmarkStart w:name="z56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517"/>
    <w:bookmarkStart w:name="z56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518"/>
    <w:bookmarkStart w:name="z56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519"/>
    <w:bookmarkStart w:name="z56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520"/>
    <w:bookmarkStart w:name="z56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521"/>
    <w:bookmarkStart w:name="z56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22"/>
    <w:bookmarkStart w:name="z57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523"/>
    <w:bookmarkStart w:name="z57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4"/>
    <w:bookmarkStart w:name="z57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содержание"</w:t>
            </w:r>
          </w:p>
        </w:tc>
      </w:tr>
    </w:tbl>
    <w:bookmarkStart w:name="z57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26"/>
    <w:bookmarkStart w:name="z57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28"/>
    <w:bookmarkStart w:name="z57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9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"Передача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воспитание в приемную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579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530"/>
    <w:bookmarkStart w:name="z58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2"/>
    <w:bookmarkStart w:name="z58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585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534"/>
    <w:bookmarkStart w:name="z586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5"/>
    <w:bookmarkStart w:name="z58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536"/>
    <w:bookmarkStart w:name="z58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37"/>
    <w:bookmarkStart w:name="z58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38"/>
    <w:bookmarkStart w:name="z59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органа опеки и попечительства об учете мнения ребенка, достигшего десятилетнего возраста,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органа опеки и попечительства об учете мнения ребенка, достигшего десятилетнего возраста",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услуги,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9"/>
    <w:bookmarkStart w:name="z59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40"/>
    <w:bookmarkStart w:name="z592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1"/>
    <w:bookmarkStart w:name="z59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542"/>
    <w:bookmarkStart w:name="z59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3"/>
    <w:bookmarkStart w:name="z59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минут.</w:t>
      </w:r>
    </w:p>
    <w:bookmarkEnd w:id="544"/>
    <w:bookmarkStart w:name="z59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545"/>
    <w:bookmarkStart w:name="z59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документов.</w:t>
      </w:r>
    </w:p>
    <w:bookmarkEnd w:id="546"/>
    <w:bookmarkStart w:name="z59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передает ответственному исполнителю услугодателя, 5 (пять) минут.</w:t>
      </w:r>
    </w:p>
    <w:bookmarkEnd w:id="547"/>
    <w:bookmarkStart w:name="z59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548"/>
    <w:bookmarkStart w:name="z60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направляет руководителю услугодателя для подписания, 9 (девять) рабочих дней.</w:t>
      </w:r>
    </w:p>
    <w:bookmarkEnd w:id="549"/>
    <w:bookmarkStart w:name="z60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550"/>
    <w:bookmarkStart w:name="z60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15 (пятнадцать) минут.</w:t>
      </w:r>
    </w:p>
    <w:bookmarkEnd w:id="551"/>
    <w:bookmarkStart w:name="z60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552"/>
    <w:bookmarkStart w:name="z60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553"/>
    <w:bookmarkStart w:name="z60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554"/>
    <w:bookmarkStart w:name="z606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5"/>
    <w:bookmarkStart w:name="z60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6"/>
    <w:bookmarkStart w:name="z60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57"/>
    <w:bookmarkStart w:name="z60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58"/>
    <w:bookmarkStart w:name="z61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59"/>
    <w:bookmarkStart w:name="z61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0"/>
    <w:bookmarkStart w:name="z61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15 (пятнадцать) минут.</w:t>
      </w:r>
    </w:p>
    <w:bookmarkEnd w:id="561"/>
    <w:bookmarkStart w:name="z61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562"/>
    <w:bookmarkStart w:name="z61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передает ответственному исполнителю услугодателя, 5 (пять) минут;</w:t>
      </w:r>
    </w:p>
    <w:bookmarkEnd w:id="563"/>
    <w:bookmarkStart w:name="z61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направляет руководителю услугодателя для подписания, 9 (девять) рабочих дней;</w:t>
      </w:r>
    </w:p>
    <w:bookmarkEnd w:id="564"/>
    <w:bookmarkStart w:name="z61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15 (пятнадцать) минут;</w:t>
      </w:r>
    </w:p>
    <w:bookmarkEnd w:id="565"/>
    <w:bookmarkStart w:name="z61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566"/>
    <w:bookmarkStart w:name="z618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7"/>
    <w:bookmarkStart w:name="z61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568"/>
    <w:bookmarkStart w:name="z62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мнения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достигшего десятилетнего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возраста"</w:t>
            </w:r>
          </w:p>
        </w:tc>
      </w:tr>
    </w:tbl>
    <w:bookmarkStart w:name="z622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570"/>
    <w:bookmarkStart w:name="z62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1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2"/>
    <w:bookmarkStart w:name="z62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3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header.xml" Type="http://schemas.openxmlformats.org/officeDocument/2006/relationships/header" Id="rId4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