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caba5" w14:textId="d9caba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18 апреля 2019 года № 161. Зарегистрировано Департаментом юстиции Костанайской области 2 мая 2019 года № 8389. Утратило силу постановлением акимата Костанайской области от 5 июня 2026 года № 155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05.06.2026 </w:t>
      </w:r>
      <w:r>
        <w:rPr>
          <w:rFonts w:ascii="Times New Roman"/>
          <w:b w:val="false"/>
          <w:i w:val="false"/>
          <w:color w:val="ff0000"/>
          <w:sz w:val="28"/>
        </w:rPr>
        <w:t>№ 155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пунктом 9 статьи 139 Трудового кодекса Республики Казахстан от 23 ноября 2015 года акимат Костанайской области 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постановление акимата Костанайской области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от 19 февраля 2016 года № 71 (опубликовано 4 апреля 2016 года в информационно-правовой системе "Әділет", зарегистрировано в Реестре государственной регистрации нормативных правовых актов под № 6206) следующие изменения: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перечня должностей специалистов в области здравоохранения, социального обеспечения, образования, культуры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перечень должностей специалистов в области здравоохранения, социального обеспечения, образования, культуры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условиях, согласно приложению 1 к настоящему постановлению.";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1 к указанному постановлению изложить в новой редакции согласно приложению к настоящему постановлению.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экономики и бюджетного планирования акимата Костанайской области" в установленном законодательством Республики Казахстан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Костанайской области после его официального опубликования.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января 2019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апреля 2019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февраля 2016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должностей специалистов в области здравоохранения, социального обеспечения, образования, культуры и лесного хозяйства,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Должности специалистов здравоохранения: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(заведующий) складом специального медицинского снабжения.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Должности специалистов социального обеспечения: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организации стационарного типа (медико-социального  учреждения для детей-инвалидов с психоневрологическими патологиями,   медико-социального учреждения для детей-инвалидов с нарушением опорно-двигательного аппарата, медико-социального учреждения для инвалидов с психоневрологическими заболеваниями, медико-социального учреждения для престарелых и инвалидов, организаций, предназначенные для оказания специальных социальных услуг в условиях круглосуточного проживания), организации полустационарного типа (отделения дневного пребывания, территориальные и реабилитационные центры, организации, предназначенные для оказания специальных социальных услуг в условиях дневного длительного или временного (сроком до 6 месяцев) пребывания получателей услуг в организации);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директора (руководителя) по социальной работе организации полустационарного типа, организации временного пребывания районного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заведующий медицинским отделением организации стационарного типа и полустационарного типа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врачи всех специальностей;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медицинская (ий) сестра (брат);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социальной работе;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инструктор-методист по райттерапии (иппотерапии);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инструктор по плаванию;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руководитель (заведующий) аптекой;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провизор (фармацевт);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инструктор по лечебной физкультуре;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акушер (ка);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фельдшер;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психолог;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методист;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воспитатель;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логопед;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учителя всех специальностей;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инструктор по трудотерапии;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культорганизатор (организатор по массовой работе);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музыкальный руководитель;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библиотекарь.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Должности специалистов образования: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учителя всех специальностей организаций дошкольного, начального, основного среднего, общего среднего образования, специальных (коррекционных) и специализированных организаций образования, в том числе учитель-дефектолог (олигофренопедагог, сурдопедагог, тифлопедагог), учитель-логопед, преподаватель-организатор начальной военной подготовки, мастер производственного обучения организаций технического и профессионального, послесреднего образования, педагог-психолог организаций образования, реализующих общеобразовательные учебные программы начального, основного среднего и общего среднего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руководитель ГУ и ГКП областного значения, руководитель ГУ и ГКП районного (городского)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ГУ и ГКП районного (городского) значения: малокомплектной школы, дошкольной организаций образования, методического кабинета (центра), кабинета психолого-педагогической коррекции;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заместитель руководителя ГУ и ГКП районного (городского) значения (кроме малокомплектной школы);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заместитель руководителя ГУ и ГКП районного (городского) значения: малокомплектной школы;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руководитель отдела ГУ и ГКП районного (городского)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социальный педагог;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педагог-организатор;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педагог дополнительного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преподаватель высшего учебного заведения и организации технического и профессионального, послесреднего образования, в том числе преподаватель-организатор начальной военной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воспитатель;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музыкальный руководитель (основных служб);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инструктор по физкультуре (основных служб);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руководитель (заведующий) лагерем;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руководитель (заведующий) мастерской;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заместитель руководителя (заведующего) отдела, лаборатории ГУ и ГКП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культорганизатор;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методист;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аккомпаниатор (основных служб), аккомпаниатор;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концертмейстер (основных служб), концертмейстер;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медицинская (ий) сестра (брат);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диетическая сестра;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библиотекарь;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руководитель (заведующий) библиотеки;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врачи всех специальностей;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художественный руководитель;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балетмейстер;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хормейстер;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тренер-преподаватель;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инструктор по плаванию (основных служб).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Должности специалистов культуры: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ГУ и ГКП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руководителя ГУ и ГКП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сектора ГУ и ГКП областного значения, руководитель отдела ГУ, ГКП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художники всех наименований (основных служб);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старший научный сотрудник, младший научный сотрудник, научный сотрудник;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главный хранитель фондов (города областного значения), хранитель фондов;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экскурсовод;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музейный смотритель;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архивист по учету фондов музея;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методист всех наименований (основных служб);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руководитель филиала в ГУ областного значения.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Должности специалистов лесного хозяйства: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КГУ лесного хозяйства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руководителя КГУ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лесничества (лесничий) КГУ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начальник лесной пожарной станции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начальник лесопитомника КГУ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инженера всех специальностей основных служб лесного хозяйства и особо охраняемых природных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охотовед;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заместитель руководителя лесничества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мастер леса (участка);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лесник (инспектор).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КГУ – коммунальное государственное учреждение;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ГКП – государственное коммунальное предприятие;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 – государственное учреждение.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