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7161" w14:textId="b1c7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14 января 2019 года № 35/371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декабря 2019 года № 48/452. Зарегистрировано Департаментом юстиции Мангистауской области 19 декабря 2019 года № 4059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10 декабря 2019 года № 32/379 "О внесении изменений в решение Мангистауского областного маслихата от 12 декабря 2018 года № 22/265 "Об областном бюджете на 2019-2021 годы" (зарегистрировано в Реестре государственной регистрации нормативных правовых актов за № 4054),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14 января 2019 года № 35/371 "О районном бюджете на 2019-2021 годы" (зарегистрировано в Реестре государственной регистрации нормативных правовых актов за № 3794, опубликовано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19 907 889,7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6 038 380,7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38 307,0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557 981,2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13 273 220,8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19 354 911,2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10 511,0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154 870,0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144 359,0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542 467,5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-542 467,5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154 870,0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716 401,0 тысяч тенге;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19 063,5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2019 год в бюджеты сел и сельских округов выделена субвенция в сумме 2 664 136,6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390 900,7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454 377,1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263 185,7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189 437,4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203 479,4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454 423,8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села Мангистау – 708 332,5 тысяч тенге.";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подоходный налог с доходов иностранных граждан, не облагаемых у источника выплаты – 98,4 процент;";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"1 910 543,0 тысяч тенге – на выплату государственной адресной социальной помощи;";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пятый абзац пункта 6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 следующего содержания: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"1 000,0 тысяч тенге – на строительство автомобильной дороги районного значения в сельском округе Баскудык.";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2019 год предусмотрены бюджетные кредиты из республиканского бюджета в следующем объеме: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154 870,0 тысяч тенге на реализацию мер социальной поддержки спецалистов.";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района на 2019 год в сумме 0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2019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2019 года № 48/452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 2019 года № 35/371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6"/>
        <w:gridCol w:w="3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19 907 889,7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6 038 380,7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2 109 001,2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2 109 001,2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1 673 011,0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1 673 011,0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2 165 869,5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2 052 934,0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328 841,2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328 841,2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229 140,0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13 273 220,8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13 273 220,8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13 273 220,8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19 354 911,2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687 770,3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194 058,4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383 325,6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58 909,6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9 238 999,3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9 017 338,4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7 927 352,5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540 167,5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241 784,8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87 296,4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103 470,7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3 174 308,0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3 160 504,0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2 135 880,4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619 641,0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1 988 089,1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1 983 089,1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20 151,1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1 832 122,0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262 709,0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158 559,8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84 149,2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189 970,9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92 256,9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61 903,3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135 526,4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867 340,9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38 653,9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634 962,0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634 962,0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6 256,3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2 664 185,4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2 664 185,4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2 664 136,6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542 467,5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-542 467,5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