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58f4" w14:textId="3685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по Мунайлинскому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28 ноября 2019 года № 47/448. Зарегистрировано Департаментом юстиции Мангистауской области 9 декабря 2019 года № 4050. Утратило силу решением Мунайлинского районного маслихата Мангистауской области от 23 октября 2023 года № 6/39.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23.10.2023 </w:t>
      </w:r>
      <w:r>
        <w:rPr>
          <w:rFonts w:ascii="Times New Roman"/>
          <w:b w:val="false"/>
          <w:i w:val="false"/>
          <w:color w:val="ff0000"/>
          <w:sz w:val="28"/>
        </w:rPr>
        <w:t>№ 6/39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энергетики Республики Казахстан от 1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тарифа на сбор, вывоз, утилизацию, переработку и захоронение твердых бытовых отходов" (зарегистрировано в Реестре государственной регистрации нормативных правовых актов за №14285),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 и захоронение твердых бытовых отходов по Мунайлинскому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Г.).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№47/448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Мунайлинскому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обьекта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 (без учета НДС)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жителя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195,90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