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143f9" w14:textId="2c143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Мангистауского районного маслихата от 22 января 2019 года № 23/274 "О бюджете села Жармыш на 2019-2021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Мангистауского районного маслихата Мангистауской области от 23 декабря 2019 года № 34/380. Зарегистрировано Департаментом юстиции Мангистауской области 27 декабря 2019 года № 4089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Мангистауский районный маслихат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Мангистауского районного маслихата от 22 января 2019 года № 23/274 "О бюджете села Жармыш на 2019-2021 годы" (зарегистрировано в Реестре государственной регистрации нормативных правовых актов за № 3810, опубликовано 7 февраля 2019 года в Эталонном контрольном банке нормативных правовых актов Республики Казахстан) следующие изменения и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села Жармыш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доходы– 77 419,0 тысяч тенге, в том числе по: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5 364,0 тысяч тенге;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 тенге;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тенге;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поступлениям трансфертов – 72 055,0 тысяч тенге;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78 936,8 тысяч тенге;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тенге;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тенге;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тенге;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-1 517,8 тысяч тенге;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1 517,8 тысяч тенге, в том числе: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1 517,8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Учесть, что из районного бюджета в бюджет села Жармыш на 2019 год выделена субвенция в сумме 63 665,0 тысяч тенге.";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2-1 следующего содержания: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"2-1. Учесть, что из районного бюджета в бюджет села Жармыш на 2019 год выделены целевые текущие трансферты в сумме 8 390,0 тысяч тенге.";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Мангистауского районного маслихата" (руководитель аппарата Калиев Е.) обеспечить государственную регистрацию настоящего решения в органах юстиции, его официальное опубликование в Эталонном контрольном банке нормативных правовых актов Республики Казахстан и средствах массовой информации.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заместителя акима Мангистауского района Кыланова Т.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2019 года.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Б.Есенгельдиев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Мангистауского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А.Сарбалаев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Мангистауского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23 декабря 2019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34/380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Мангистауского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22 января 2019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23/274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Жармыш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2"/>
        <w:gridCol w:w="782"/>
        <w:gridCol w:w="1342"/>
        <w:gridCol w:w="533"/>
        <w:gridCol w:w="1316"/>
        <w:gridCol w:w="1703"/>
        <w:gridCol w:w="2707"/>
        <w:gridCol w:w="82"/>
        <w:gridCol w:w="2843"/>
      </w:tblGrid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77 419,0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5 364,0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4 716,0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4 566,0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Вознаграждения по кредитам, выданным из государственного бюджета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72 055,0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72 055,0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72 055,0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78 936,8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37 153,0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37 153,0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37 153,0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6 091,8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6 091,8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3 701,8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3.Чистое бюджетное кредитование 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4.Сальдо по операциям с финансовыми активами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5.Дефицит (профицит) бюджета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- 1 517,8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6.Финансирование дефицита (использование профицита) бюджета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1 517,8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1 517,8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1 517,8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1 517,8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