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58e8" w14:textId="40c5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22 января 2019 года №23/267 "О бюджете села Кызан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2019 года № 34/381. Зарегистрировано Департаментом юстиции Мангистауской области 27 декабря 2019 года № 4086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23/267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Кызан на 2019-2021 годы" (зарегистрировано в Реестре государственной регистрации нормативных правовых актов за №3812, опубликовано 6 февраля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Кызан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70 861,0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4 273,0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66 588,0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72 084,9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- 1 223,9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1 223,9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–1 223,9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Кызан на 2019 год выделена субвенция в сумме 59 316,0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из районного бюджета в бюджет села Кызан на 2019 год выделены целевые текущие трансферты в сумме 7 272,0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Б.Есенгельдиев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№23/267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85"/>
        <w:gridCol w:w="1349"/>
        <w:gridCol w:w="536"/>
        <w:gridCol w:w="1322"/>
        <w:gridCol w:w="1711"/>
        <w:gridCol w:w="2720"/>
        <w:gridCol w:w="83"/>
        <w:gridCol w:w="2797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3 973,0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