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43ffb" w14:textId="c643f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районного маслихата от 22 января 2019 года № 23/269 "О бюджете села Шетпе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28 июня 2019 года № 28/327. Зарегистрировано Департаментом юстиции Мангистауской области 28 июня 2019 года № 3943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районного маслихата от 15 мая 2019 года </w:t>
      </w:r>
      <w:r>
        <w:rPr>
          <w:rFonts w:ascii="Times New Roman"/>
          <w:b w:val="false"/>
          <w:i w:val="false"/>
          <w:color w:val="000000"/>
          <w:sz w:val="28"/>
        </w:rPr>
        <w:t>№27/313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Мангистауского районного маслихата" от 8 января 2019 года №22/256 "О районном бюджете на 2019-2021 годы" (зарегистрировано в Реестре государственной регистрации нормативных правовых актов за №3901) Мангистауский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районного маслихата от 22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№23/269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Шетпе на 2019-2021 годы" (зарегистрировано в Реестре государственной регистрации нормативных правовых актов №3806, опубликовано 7 февраля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Шетпе на 2019-2021 годы согласно приложениям 1, 2 и 3 соответственно, в том числе на 2019 год в следующих обьемах":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доходы- 626 925,0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- 45 850,0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- 581 075,0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- 627 991,7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 тенге;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 тенге;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- -1 066,7 тысяч тенге;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- 1066,7 тысяч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- 1 066,7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районного бюджета в бюджет села Шетпе на 2019 год выделена субвенция в сумме 581 075,0 тысяч тенге.";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районного маслихата" (руководитель аппарата Калиев Е.)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Мангистауского района Кыланова Т.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маслихатаот "28" июня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№28/327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"22" января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№23/269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Шетпе на 2019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8"/>
        <w:gridCol w:w="752"/>
        <w:gridCol w:w="1296"/>
        <w:gridCol w:w="513"/>
        <w:gridCol w:w="1268"/>
        <w:gridCol w:w="1647"/>
        <w:gridCol w:w="2604"/>
        <w:gridCol w:w="90"/>
        <w:gridCol w:w="3172"/>
      </w:tblGrid>
      <w:tr>
        <w:trPr>
          <w:trHeight w:val="30" w:hRule="atLeast"/>
        </w:trPr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626 925,0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581 075,0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581 075,0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(городов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581 075,0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ІІ.Затраты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627 991,7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486 989,0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486 989,0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486 989,0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89 472,7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89 472,7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III.Чистое бюджетное кредитование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ІV.Сальдо по операциям с финансовыми активами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V.Дефицит (профицит) бюджета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-1 066,7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VІ.Финансирование дефицита (использование профицита)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1 066,7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