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ab316" w14:textId="38ab3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Мангистауского районного маслихата от 22 января 2019 года № 23/270 "О бюджете сельского округа Тущыкудык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11 апреля 2019 года № 26/300. Зарегистрировано Департаментом юстиции Мангистауской области 16 апреля 2019 года № 3867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районного маслихата от 15 марта 2019 года </w:t>
      </w:r>
      <w:r>
        <w:rPr>
          <w:rFonts w:ascii="Times New Roman"/>
          <w:b w:val="false"/>
          <w:i w:val="false"/>
          <w:color w:val="000000"/>
          <w:sz w:val="28"/>
        </w:rPr>
        <w:t>№25/287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решение Мангистауского районного маслихата от 8 января 2019 года № 22/256 "Об районном бюджете на 2019-2021 годы" (зарегистрировано в Реестре государственной регистрации нормативных правовых актов за №3851), Мангистауский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районного маслихата от 22 января 2019 года </w:t>
      </w:r>
      <w:r>
        <w:rPr>
          <w:rFonts w:ascii="Times New Roman"/>
          <w:b w:val="false"/>
          <w:i w:val="false"/>
          <w:color w:val="000000"/>
          <w:sz w:val="28"/>
        </w:rPr>
        <w:t>№23/270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Тущыкудык на 2019-2021 годы" (зарегистрировано в Реестре государственной регистрации нормативных правовых актов за №3808, опубликовано 8 февраля 2019 года в Эталонном контрольном банке нормативных правовых актов Республики Казахстан),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Тущыкудык на 2019-2021 годы согласно приложениям 1, 2, и 3 соответственно, в том числе на 2019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доходы– 73 381,0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поступлениям–– 2 550,0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поступлениям– 0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– 0 тенге;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поступленням трансфертов –70 831,0 тысяч тенге;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–74 772,5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-1 391,5 тысяч тенге;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1 391,5 тысяч тенге, в том числе: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1 391,5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районного бюджета в бюджет сельского округа Тущыкудык на 2019 год выделена субвенция в сумме 70 831,0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Мангистауского районного маслихата" (руководитель аппарата Калиев Е.) обеспечить государственную регистрацию настоящего решения в органах юстиции,  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Мангистауского района Кыланова Т.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А.Жумалиев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"11" апреля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№26/300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"22" января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№23/270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Тущыкудык на 2019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781"/>
        <w:gridCol w:w="1342"/>
        <w:gridCol w:w="533"/>
        <w:gridCol w:w="1316"/>
        <w:gridCol w:w="1705"/>
        <w:gridCol w:w="2710"/>
        <w:gridCol w:w="80"/>
        <w:gridCol w:w="2841"/>
      </w:tblGrid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73 381,0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70 831,0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70 831,0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74 772,5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III.Чистое бюджетное кредитование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- 1 391,5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