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0f08" w14:textId="db50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Тущыкудык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22 января 2019 года № 23/270. Зарегистрировано Департаментом юстиции Мангистауской области 29 января 2019 года № 3808.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22/256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№3779),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сельского округа Тущыкудык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73 846,0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5 900,0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67 946,0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75 237,5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-1 391,5 тысяч тенге;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1 391,5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1 391,5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34/384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сельского округа Тущыкудык на 2019 год выделена субвенция в сумме 60 873,0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34/384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Учесть, что из районного бюджета в бюджет сельского округа Тущыкудык на 2019 год выделена целевые текущие трансферты в сумме 7 073,0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000000"/>
          <w:sz w:val="28"/>
        </w:rPr>
        <w:t>№ 34/384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2019 год нормативы распределения доходов в бюджет сельского округа Тущыкудык в следующем объеме: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не облагаемых у источника выплаты – 100 процентов.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Мангистауского района Кыланова Т.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Есенгелдиев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Сарбалаев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Мангистауского районного маслихата Мангистауской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34/384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75 237,5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35 218,0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35 218,0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35 218,0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- 1 391,5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701"/>
        <w:gridCol w:w="2697"/>
        <w:gridCol w:w="82"/>
        <w:gridCol w:w="2881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69 526,0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64 726,0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64 726,0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4.Сальдо по операциям с финансовыми активами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6.Финансирование дефицита (использование профицита)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23/270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701"/>
        <w:gridCol w:w="2697"/>
        <w:gridCol w:w="82"/>
        <w:gridCol w:w="2881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70 422,0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63 972,0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63 972,0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4.Сальдо по операциям с финансовыми активами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5.Дефицит (профицит)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6.Финансирование дефицита (использование профицита)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