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6282" w14:textId="0826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8 января 2019 года № 23/267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11 декабря 2019 года № 36/369. Зарегистрировано Департаментом юстиции Мангистауской области 19 декабря 2019 года № 4060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10 декабря 2019 года № 32/379 "О внесении изменений в решение Мангистауского областного маслихата от 12 декабря 2018 года № 22/265 "Об областном бюджете на 2019-2021 годы" (зарегистрировано в Реестре государственной регистрации нормативных правовых актов за № 4054),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Каракиянского районного маслихата от 8 января 2019 года № 23/267 "О районном бюджете на 2019-2021 годы" (зарегистрировано в Реестре государственной регистрации нормативных правовых актов за № 3778, опубликовано 19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 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13 345 241,5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10 378 241,9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23 274,6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63 980,0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2 879 745,0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13 399 830,4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145 308,3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196 950,0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51 641,7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199 897,2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199 897,2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196 950,0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51 641,7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54 588,9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М.Аманиязова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2019 года № 36/369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 2019 года № 23/267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532"/>
        <w:gridCol w:w="371"/>
        <w:gridCol w:w="714"/>
        <w:gridCol w:w="4"/>
        <w:gridCol w:w="1139"/>
        <w:gridCol w:w="5501"/>
        <w:gridCol w:w="4"/>
        <w:gridCol w:w="3238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13 345 241,5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10 378 241,9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866 261,4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866 261,4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705 620,5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705 620,5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8 707 925,0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8 652 234,0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89 181,0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8 793,6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2 879 745,0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2 879 745,0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2 879 745,0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13 399 830,4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4 469 394,0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4 236 746,0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3 616 752,0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4 583 840,8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4 583 840,8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861 554,1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- 199 897,2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