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1efa" w14:textId="f491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25 января 2019 года № 25/279 "О бюджетах сел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6 июня 2019 года № 31/314. Зарегистрировано Департаментом юстиции Мангистауской области 11 июня 2019 года № 3925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Каракиянского районного маслихата от 16 мая 2019 года </w:t>
      </w:r>
      <w:r>
        <w:rPr>
          <w:rFonts w:ascii="Times New Roman"/>
          <w:b w:val="false"/>
          <w:i w:val="false"/>
          <w:color w:val="000000"/>
          <w:sz w:val="28"/>
        </w:rPr>
        <w:t>№ 30/308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Каракиянского районного маслихата от 8 января 2019 года № 23/267 "О районном бюджете на 2019 - 2021 годы" (зарегистрировано в Реестре государственной регистрации нормативных правовых актов за № 3896),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25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25/279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 на 2019-2021 годы" (зарегистрировано в Реестре государственной регистрации нормативных правовых актов за № 3801, опубликовано в Эталонном контрольном банке нормативных правовых актов Республики Казахстан 31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 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бюджеты сел на 2019 - 2021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1 026 700,0 тысяч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94 600,0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4 753,0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927 347,0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1 051 537,9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24 837,9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24 837,9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государственные займы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 займа – 0 тенге;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24 837,9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по вопросам экономики и бюджета (председатель комиссии Е.Есенкосов).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Каракиянского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2019 года № 31/314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 № 25/279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530"/>
        <w:gridCol w:w="1441"/>
        <w:gridCol w:w="340"/>
        <w:gridCol w:w="684"/>
        <w:gridCol w:w="823"/>
        <w:gridCol w:w="1127"/>
        <w:gridCol w:w="3336"/>
        <w:gridCol w:w="3336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тысяч тенге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І. Доходы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401 986,0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20 236,0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5 048,0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5 048,0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15 188,0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14 300,0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1 691,0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380 059,0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380 059,0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380 059,0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тысяч тенге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2.Затраты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411 925,0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54 602,0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- 9 939,0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2019 года №31/314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 № 25/279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597"/>
        <w:gridCol w:w="597"/>
        <w:gridCol w:w="1622"/>
        <w:gridCol w:w="1622"/>
        <w:gridCol w:w="3337"/>
        <w:gridCol w:w="3756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тысяч тенге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І. Доходы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353 015,0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59 526,0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12 992,0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12 992,0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46 534,0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39 619,0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1 692,0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291 797,0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291 797,0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291 797,0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тысяч тенге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Затраты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362 272,0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63 014,0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77 448,0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- 9 257,0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2019 года № 31/314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 № 25/279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627"/>
        <w:gridCol w:w="1705"/>
        <w:gridCol w:w="1705"/>
        <w:gridCol w:w="3507"/>
        <w:gridCol w:w="3948"/>
      </w:tblGrid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тысяч тенге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І. Доходы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192 776,0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6 173,0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5 150,0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4 818,0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185 485,0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185 485,0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185 485,0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тысяч тенге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Затраты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196 332,0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39 811,0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43 222,0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- 3 556,0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2019 года № 31/314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 № 25/279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Сенек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1785"/>
        <w:gridCol w:w="1785"/>
        <w:gridCol w:w="3672"/>
        <w:gridCol w:w="3744"/>
      </w:tblGrid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тысяч тенге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І. Доходы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78 923,0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8 665,0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8 425,0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252,0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70 006,0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70 006,0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70 006,0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тысяч тенге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Затраты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81 008,9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36 915,9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36 915,9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36 915,9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2 504,0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18 183,0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18 183,0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8 183,0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3 406,0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3 406,0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2 443,0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- 2 085,9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2 085,9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2 085,9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2 085,9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