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54c23" w14:textId="7854c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 на 2019 - 2021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25 января 2019 года № 25/279. Зарегистрировано Департаментом юстиции Мангистауской области 28 января 2019 года № 3801.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Каракиянского районного маслихата от 8 января 2019 года </w:t>
      </w:r>
      <w:r>
        <w:rPr>
          <w:rFonts w:ascii="Times New Roman"/>
          <w:b w:val="false"/>
          <w:i w:val="false"/>
          <w:color w:val="000000"/>
          <w:sz w:val="28"/>
        </w:rPr>
        <w:t>№ 23/267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 в Реестре государственной регистрации нормативных правовых актов за № 3778), Каракиянский районный маслихат РЕШИЛ: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бюджеты сел на 2019 - 2021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1 146 552,0 тысяч тенге, в том числе: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156 650,9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1 140,0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988 761,1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1 171 389,9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- 24 837,9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24 837,9 тысяч тенге;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24 837,9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Каракиянского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36/377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гражданским служащим в области здравоохранения, социального обеспечения, образования, культуры, спорта и ветеринарии, лесного хозяйства и особо охраняемых природных территорий, являющимся гражданскими служащими и работающим в сельской местности, по решению местных представительных органов за счет бюджетных средств устанавливаются повышенные не менее чем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условиях, если иное не установлено законами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Каракиянского районного маслихата по вопросам экономики и бюджета (председатель комиссии Е.Есенкосов).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Каракиянского районного маслихата" (руководитель аппарата Р.Ибраева) после государственной регистрации настоящего решения в Департаменте юстиции Мангистауской области обеспечить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2019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Е.Есенкосов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А.Мееров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2019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Каракиянского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36/377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648"/>
        <w:gridCol w:w="1328"/>
        <w:gridCol w:w="503"/>
        <w:gridCol w:w="1299"/>
        <w:gridCol w:w="1689"/>
        <w:gridCol w:w="2673"/>
        <w:gridCol w:w="81"/>
        <w:gridCol w:w="309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453 742,0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45 389,0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37 447,0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408 043,0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408 043,0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408 043,0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463 681,0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49 011,0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48 371,0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342 384,0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342 384,0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9 939,0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bookmarkStart w:name="z5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2019 год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Каракиянского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36/377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6"/>
        <w:gridCol w:w="23"/>
        <w:gridCol w:w="5"/>
        <w:gridCol w:w="743"/>
        <w:gridCol w:w="773"/>
        <w:gridCol w:w="1508"/>
        <w:gridCol w:w="1529"/>
        <w:gridCol w:w="3083"/>
        <w:gridCol w:w="38"/>
        <w:gridCol w:w="351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385 723,0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88 800,0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296 463,0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394 980,0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247 081,0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7 623,0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9 257,0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решения Каракиянского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36/377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0"/>
        <w:gridCol w:w="648"/>
        <w:gridCol w:w="1328"/>
        <w:gridCol w:w="503"/>
        <w:gridCol w:w="1299"/>
        <w:gridCol w:w="1689"/>
        <w:gridCol w:w="2672"/>
        <w:gridCol w:w="81"/>
        <w:gridCol w:w="310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215 998,0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13 041,0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1 970,0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11 071,0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202 839,0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202 839,0</w:t>
            </w:r>
          </w:p>
        </w:tc>
      </w:tr>
      <w:tr>
        <w:trPr>
          <w:trHeight w:val="30" w:hRule="atLeast"/>
        </w:trPr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202 839,0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219 554,0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137 416,0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значения,селах, поселках, сельских округах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Каракиянского районного маслихата Мангистауской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36/377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4"/>
        <w:gridCol w:w="663"/>
        <w:gridCol w:w="1360"/>
        <w:gridCol w:w="515"/>
        <w:gridCol w:w="1330"/>
        <w:gridCol w:w="1730"/>
        <w:gridCol w:w="2738"/>
        <w:gridCol w:w="83"/>
        <w:gridCol w:w="287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91 089,0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9 420,9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9 265,0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9 129,9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81 416,1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81 416,1</w:t>
            </w:r>
          </w:p>
        </w:tc>
      </w:tr>
      <w:tr>
        <w:trPr>
          <w:trHeight w:val="30" w:hRule="atLeast"/>
        </w:trPr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81 416,1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93 174,9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36 801,9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36 491,9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- 2 085,9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634"/>
        <w:gridCol w:w="1292"/>
        <w:gridCol w:w="511"/>
        <w:gridCol w:w="1264"/>
        <w:gridCol w:w="1799"/>
        <w:gridCol w:w="2614"/>
        <w:gridCol w:w="71"/>
        <w:gridCol w:w="3160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125 498,0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113 298,0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113 298,0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(города,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125 498,0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22 660,0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99 560,0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66 447,0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634"/>
        <w:gridCol w:w="1292"/>
        <w:gridCol w:w="511"/>
        <w:gridCol w:w="1264"/>
        <w:gridCol w:w="1799"/>
        <w:gridCol w:w="2614"/>
        <w:gridCol w:w="71"/>
        <w:gridCol w:w="3160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141 834,0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8 130,0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132 504,0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132 504,0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(города,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132 504,0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141 834,0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64 708,0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654"/>
        <w:gridCol w:w="1333"/>
        <w:gridCol w:w="527"/>
        <w:gridCol w:w="1304"/>
        <w:gridCol w:w="1856"/>
        <w:gridCol w:w="2696"/>
        <w:gridCol w:w="74"/>
        <w:gridCol w:w="2870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82 389,0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4 818,0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1 118,0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76 121,0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76 121,0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(города,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82 389,0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60 168,0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16 050,0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654"/>
        <w:gridCol w:w="1333"/>
        <w:gridCol w:w="527"/>
        <w:gridCol w:w="1304"/>
        <w:gridCol w:w="1856"/>
        <w:gridCol w:w="2696"/>
        <w:gridCol w:w="74"/>
        <w:gridCol w:w="2870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51 515,0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6 886,0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6 886,0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6 758,0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44 329,0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44 329,0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(города,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51 515,0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Жетыбай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634"/>
        <w:gridCol w:w="1292"/>
        <w:gridCol w:w="511"/>
        <w:gridCol w:w="1264"/>
        <w:gridCol w:w="1799"/>
        <w:gridCol w:w="2614"/>
        <w:gridCol w:w="71"/>
        <w:gridCol w:w="3160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133 692,0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11 613,0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120 639,0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120 639,0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(города,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120 639,0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133 692,0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23 655,0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106 529,0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71 098,0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35 431,0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Курык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5"/>
        <w:gridCol w:w="634"/>
        <w:gridCol w:w="1292"/>
        <w:gridCol w:w="511"/>
        <w:gridCol w:w="1264"/>
        <w:gridCol w:w="1799"/>
        <w:gridCol w:w="2614"/>
        <w:gridCol w:w="71"/>
        <w:gridCol w:w="3160"/>
      </w:tblGrid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150 170,0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9 140,0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139 830,0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139 830,0</w:t>
            </w:r>
          </w:p>
        </w:tc>
      </w:tr>
      <w:tr>
        <w:trPr>
          <w:trHeight w:val="30" w:hRule="atLeast"/>
        </w:trPr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(города,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139 830,0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150 170,0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92 136,0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Мунайшы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654"/>
        <w:gridCol w:w="1333"/>
        <w:gridCol w:w="527"/>
        <w:gridCol w:w="1304"/>
        <w:gridCol w:w="1856"/>
        <w:gridCol w:w="2696"/>
        <w:gridCol w:w="74"/>
        <w:gridCol w:w="2870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87 632,0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5 510,0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81 027,0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81 027,0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(города,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81 027,0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87 632,0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47 206,0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января 2019 года № 25/279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Сенек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6"/>
        <w:gridCol w:w="654"/>
        <w:gridCol w:w="1333"/>
        <w:gridCol w:w="527"/>
        <w:gridCol w:w="1304"/>
        <w:gridCol w:w="1856"/>
        <w:gridCol w:w="2696"/>
        <w:gridCol w:w="74"/>
        <w:gridCol w:w="2870"/>
      </w:tblGrid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І. Доходы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53 567,0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7 368,0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7 368,0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7 231,0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45 899,0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45 899,0</w:t>
            </w:r>
          </w:p>
        </w:tc>
      </w:tr>
      <w:tr>
        <w:trPr>
          <w:trHeight w:val="30" w:hRule="atLeast"/>
        </w:trPr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(города, областного значения)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45 899,0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53 567,0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17 802,0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 (использование профицита) бюджета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