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d1c31" w14:textId="2ed1c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Постановление акимата Бейнеуского района "О внесении изменений и дополнения в постановление акимата Бейнеуского района от 27 февраля 2019 года № 54 "Об утверждении государственного образовательного заказа на дошкольное воспитание и обучение, размера родительской платы"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Бейнеуского района Мангистауской области от 15 ноября 2019 года № 292. Зарегистрировано Департаментом юстиции Мангистауской области 18 ноября 2019 года № 4029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образовании", акимат Бейнеуского района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Бейнеуского района от 27 февраля 2019 года № 54 "Об утверждении государственного образовательного заказа на дошкольное воспитание и обучение, размера родительской платы" (зарегистрировано в Реестре государственной регистрации нормативных правовых актов за № 3831, опубликовано 7 марта 2019 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приложении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14 изложить в новой редакции следующего содержания: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2"/>
        <w:gridCol w:w="1840"/>
        <w:gridCol w:w="1308"/>
        <w:gridCol w:w="2711"/>
        <w:gridCol w:w="4899"/>
      </w:tblGrid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"Амина"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30150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- 9464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15 следующего содержания: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4"/>
        <w:gridCol w:w="2098"/>
        <w:gridCol w:w="1276"/>
        <w:gridCol w:w="2644"/>
        <w:gridCol w:w="4778"/>
      </w:tblGrid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"Нұр-Жанарыс"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30150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- 9464</w:t>
            </w:r>
          </w:p>
        </w:tc>
      </w:tr>
    </w:tbl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1296"/>
        <w:gridCol w:w="7768"/>
        <w:gridCol w:w="1297"/>
        <w:gridCol w:w="1297"/>
      </w:tblGrid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</w:tbl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новой редакции следующего содержания: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1296"/>
        <w:gridCol w:w="7768"/>
        <w:gridCol w:w="1297"/>
        <w:gridCol w:w="1297"/>
      </w:tblGrid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</w:tbl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"Бейнеу аудандық білім бөлімі" (Демократулы Б.)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информации, размещение на интернет - ресурсе акимата Бейнеуского района.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Бейнеуского района.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