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0ed50" w14:textId="f90ed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10 января 2019 года № 30/250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23 июля 2019 года № 38/308. Зарегистрировано Департаментом юстиции Мангистауской области 29 июля 2019 года № 3957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10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№30/250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нормативных правовых актов за №3784, опубликовано 24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 согласно приложениям 1, 2 и 3 соответственно,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13 168 653,7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3 817 992,3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26 984,4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43 587,0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9 280 090,0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13 170 605,5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44 540,5 тысяч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94 687,5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50 147,0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-46 492,3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46 492,3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из районного бюджета на 2019 год в бюджеты села выделяются субвенция в сумме 131 625,0 тысяч тенге, в том числе: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Бейнеу – 82 232,0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Боранкуль – 12 123,0 тысяч тенге;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Акжигит – 37 270,0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нормативы распределения доходов в районный бюджет на 2019 год в следующих объемах: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 – 93,8 процентов;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не облагаемых у источника выплаты – 100 процентов;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 иностранных граждан, облагаемых у источника выплаты – 100 процентов;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налог – 93,9 процентов.";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Принять к сведению, что из республиканского и областного бюджета были выделены следующие текущие целевые трансферты, целевые трансферты на развитие и бюджетные кредиты: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257 405,0 тысяч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 – 6 493,0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инвалидов в Республике Казахстан – 41 080,0 тысяч тенге;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бюджетные кредиты для реализации мер социальной поддержки специалистов – 94 687,5 тысяч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развития системы водоснабжения и водоотведения в сельских населенных пунктах – 1 226 178,0 тысяч тенге;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по бюджетной программе развития системы водоснабжения и водоотведения в сельских населенных пунктах – 616 934,0 тысяч тенге;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по бюджетной программе проектирование, развитие и (или) обустройство инженерно - коммуникационной инфраструктуры – 1 050 138,0 тысяч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на погашение кредиторской задолженности 2018 года – 185 370,0 тысяч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районного бюджета на целевые направления единовременные денежные выплаты многодетным малообеспеченным матерям – 92 000,0 тысяч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учителей и педагогов-психологов организаций начального, основного и общего среднего образования – 652 100,0 тысяч тенге;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1 080 111,0 тысяч тенге;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административных государственных служащих – 1 017,0 тысяч тенге;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социальной и инженерной инфраструктуре в сельских населенных пунктах в рамках проекта "Ауыл-Ел бесігі" – 165 260,0 тысяч тенге;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земельных участков для государственных нужд – 18 317,0 тысяч тенге.";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(руководитель аппарата Ж.Оспанов)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района А.Манкешова.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июля 2019 года №38/308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января 2019 года № 30/250</w:t>
            </w:r>
          </w:p>
        </w:tc>
      </w:tr>
    </w:tbl>
    <w:bookmarkStart w:name="z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2019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1041"/>
        <w:gridCol w:w="1041"/>
        <w:gridCol w:w="6355"/>
        <w:gridCol w:w="3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13 168 653,7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3 817 992,3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654 575,3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654 575,3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516 141,0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516 141,0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2 602 176,0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2 473 295,0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114 925,0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26 984,4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18 693,4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18 285,4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9 280 090,0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9 280 090,0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9 280 090,0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13 170 605,5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765 991,0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250 242,0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250 242,0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142 423,0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142 423,0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Самского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Турыш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Толеп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Сынгырлау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Есет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Сарга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Тажен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209 177,0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165 260,0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7 266 868,1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6 910 126,1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975 768,0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5 792 254,1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120 396,0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101 636,0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101 636,0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245 281,0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183 388,0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Стройтельство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1 023 820,0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1 023 820,0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229 426,0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269 433,0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352 465,0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3 460 364,0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3 339 493,0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1 402 944,0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1 917 298,0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Самского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Турыш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Толеп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Сынгырлау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Есет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Сарга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Тажен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Самского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Турыш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Сынгырлау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362 305,0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162 171,0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162 171,0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88 331,0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98 936,0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79 658,0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108 230,0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83 059,0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автомобильных дорог в городах районного значения, поселках, селах, сельских округах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Толеп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Тажен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131 647,4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131 647,4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131 625,0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44 540,5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-46 492,3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46 492,3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