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adf2" w14:textId="633a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10 января 2019 года №30/250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мая 2019 года № 36/296. Зарегистрировано Департаментом юстиции Мангистауской области 28 мая 2019 года № 3904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26/315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2019-2021 годы" (зарегистрировано в Реестре государственной регистрации нормативных правовых актов за № 3885),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10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№30/250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№3784,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12 638 446,7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4 089 189,3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26 984,4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43 587,0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8 478 686,0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12 640 398,5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44 540,5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94 687,5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50 147,0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-46 492,3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46 492,3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сведению, что из республиканского бюджета по Программе развития продуктивной занятости и массового предпринимательства на 2017-2021 годы выделено 104 479,0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Принять к сведению, что из республиканского и областного бюджета были выделены следующие текущие целевые трансферты, целевые трансферты на развитие и бюджетные кредиты: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257 405,0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6 493,0 тысяч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41 080,0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 в связи с изменением минимальной заработной платы – 435 986,0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 – 94 687,5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развития системы водоснабжения и водоотведения в сельских населенных пунктах – 1 226 178,0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системы водоснабжения и водоотведения в сельских населенных пунктах – 367 404,0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проектирование, развитие и (или) обустройство инженерно - коммуникационной инфраструктуры – 498 264,0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погашение кредиторской задолженности 2018 года – 185 370,0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на целевые направления единовременные денежные выплаты многодетным малообеспеченным матерям – 12 000,0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620 060,0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676 165,0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1 017,0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 – 165 260,0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18 317,0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2019 года № 36/296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026"/>
        <w:gridCol w:w="1026"/>
        <w:gridCol w:w="6263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12 638 446,7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4 089 189,3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692 174,3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692 174,3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549 739,0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2 802 176,0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2 723 295,0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18 693,4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8 478 686,0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8 478 686,0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8 478 686,0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12 640 398,5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847 449,0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274 043,0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274 043,0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7 449 433,1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7 111 364,1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5 950 781,1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953 120,0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953 120,0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2 714 529,0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2 593 658,0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904 040,0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1 667 768,0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371 014,0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101 326,0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35 644,0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135 449,4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44 540,5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-46 492,3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46 492,3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94 687,5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2019 года № 36/296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 30/250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2019 года №36/296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января 2019 года №30/250</w:t>
            </w:r>
          </w:p>
        </w:tc>
      </w:tr>
    </w:tbl>
    <w:bookmarkStart w:name="z6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311"/>
        <w:gridCol w:w="2312"/>
        <w:gridCol w:w="5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Сарга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Сынгырлау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Турыш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Самского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Толеп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Тажен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