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918cc" w14:textId="4c918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Бейнеуского районного маслихата от 23 января 2019 года №31/256 "О бюджете села Бейнеу на 2019 – 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5 апреля 2019 года № 34/278. Зарегистрировано Департаментом юстиции Мангистауской области 11 апреля 2019 года № 3861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решением Бейнеуского районного маслихата от 18 марта 2019 года </w:t>
      </w:r>
      <w:r>
        <w:rPr>
          <w:rFonts w:ascii="Times New Roman"/>
          <w:b w:val="false"/>
          <w:i w:val="false"/>
          <w:color w:val="000000"/>
          <w:sz w:val="28"/>
        </w:rPr>
        <w:t>№ 33/272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дополнения в решение Бейнеуского районного маслихата от 10 января 2019 года №30/250 "О районном бюджете на 2019-2021 годы" (зарегистрировано в Реестре государственной регистрации нормативных правовых актов за № 3848), Бейнеуский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Бейнеуского районного маслихата от 23 января 2019 года </w:t>
      </w:r>
      <w:r>
        <w:rPr>
          <w:rFonts w:ascii="Times New Roman"/>
          <w:b w:val="false"/>
          <w:i w:val="false"/>
          <w:color w:val="000000"/>
          <w:sz w:val="28"/>
        </w:rPr>
        <w:t>№ 31/256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села Бейнеу на 2019 - 2021 годы" (зарегистрировано в Реестре государственной регистрации нормативных правовых актов за № 3796, опубликовано в Эталонном контрольном банке нормативных правовых актов Республики Казахстан от 30 января 2019 года)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села Бейнеу на 2019-2021 годы согласно приложениям 1, 2 и 3 соответственно, в том числе на 2019 год в следующих объемах: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196 513,0 тысяч тенге, в том числе по: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- 110 229,0 тысяч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- 250,0 тысяч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- 0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- 86 034,0 тысяч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- 206 124,0 тысяч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тенге;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  0 тенге.";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Принять к сведению, что из районного бюджета в бюджет села Бейнеу на 2019 год выделена субвенция в сумме 86 034,0 тысяч тенге.";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Бейнеуского районного маслихата" (руководитель аппарата Ж.Оспанов)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района К.Абилшеева.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Р.Тайшыбаев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А.Улукбанов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5 апреля 2019 года №34/278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января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№31/256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Бейнеу на 2019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0"/>
        <w:gridCol w:w="1698"/>
        <w:gridCol w:w="1699"/>
        <w:gridCol w:w="3719"/>
        <w:gridCol w:w="393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196 513,0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110 229,0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41 055,0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41 055,0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69 174,0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2 353,0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65 422,0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86 034,0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86 034,0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86 034,0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206 124,0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83 123,0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83 123,0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83 123,0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115 592,0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115 592,0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57 987,0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57 605,0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7 409,0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7 409,0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6 896,0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9 611,0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9 611,0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9 611,0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9 611,0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5 апреля 2019 года №34/278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января 2019 года №31/256</w:t>
            </w:r>
          </w:p>
        </w:tc>
      </w:tr>
    </w:tbl>
    <w:bookmarkStart w:name="z3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направленных на реализацию бюджетных инвестиционных проектов (программ) бюджета села Бейнеу на 2019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8"/>
        <w:gridCol w:w="2497"/>
        <w:gridCol w:w="2497"/>
        <w:gridCol w:w="54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