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9eb8e" w14:textId="be9eb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Жанаозен Мангистауской области от 15 марта 2019 года № 111. Зарегистрировано Департаментом юстиции Мангистауской области 15 марта 2019 года № 3840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27 июля 2007 года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акимат города Жанаозен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на 2019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"Жанаозенский городской отдел экономики и бюджетного планирование" (Акбердиев С.) обеспечить финансирование.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"Жанаозенский городской отдел образования" (Жумалиев Т.)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Танаеву С.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Дауылбаев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города Жанаозен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"15" марта 2019 года №111 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2019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"/>
        <w:gridCol w:w="1739"/>
        <w:gridCol w:w="1291"/>
        <w:gridCol w:w="1627"/>
        <w:gridCol w:w="1404"/>
        <w:gridCol w:w="1291"/>
        <w:gridCol w:w="1291"/>
        <w:gridCol w:w="1739"/>
        <w:gridCol w:w="1517"/>
      </w:tblGrid>
      <w:tr>
        <w:trPr>
          <w:trHeight w:val="30" w:hRule="atLeast"/>
        </w:trPr>
        <w:tc>
          <w:tcPr>
            <w:tcW w:w="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  тивно-территориальное расположение организаций дошкольного  воспитания и обучения (город, село)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Средняя стоимость расходов на одного воспитанника в дошкольных организациях образования в месяц (тенге)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(госу дарствен ный)</w:t>
            </w:r>
          </w:p>
        </w:tc>
        <w:tc>
          <w:tcPr>
            <w:tcW w:w="1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 (госу дарствен ный)</w:t>
            </w:r>
          </w:p>
        </w:tc>
        <w:tc>
          <w:tcPr>
            <w:tcW w:w="1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 ятельный мини-центр с полным днем пребывания (частный)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(государствен ный)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 вания при школе (госу дарствен ный)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 тельный мини-центр с полным днем пребы вания (частный)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26953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сельская местность 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