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1c0f" w14:textId="0c31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Актау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24 декабря 2019 года № 29/321. Зарегистрировано Департаментом юстиции Мангистауской области 6 января 2020 года № 4093.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городской бюджет на 2020-2022 годы, согласно приложениям 1, 2 и 3 соответственно, в том числе на 2020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47 147 588,0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25 366 193,3 тысячи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109 922,5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3 322 693,2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18 348 779,0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47 770 017,1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16 315 672,7 тысячи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16 316 591,0 тысяча тенге;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918,3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16 938 101,8 тысяча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16 938 101,8 тысяча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16 316 591,0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622 436,8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Актауского городского маслихата Мангистауской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36/408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нормативы распределения доходов в городской бюджет по налоговым поступлениям установлены в следующих размерах: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49,7 процентов;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 – 20,4 процента;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 – 100 процентов;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иностранных граждан, не облагаемых у источника выплаты – 100 процентов;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20,3 процента.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 внесенными решениями Актауского городского маслихата Мангистауской области от 11.03.2020 </w:t>
      </w:r>
      <w:r>
        <w:rPr>
          <w:rFonts w:ascii="Times New Roman"/>
          <w:b w:val="false"/>
          <w:i w:val="false"/>
          <w:color w:val="000000"/>
          <w:sz w:val="28"/>
        </w:rPr>
        <w:t>№ 30/329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05.05.2020 </w:t>
      </w:r>
      <w:r>
        <w:rPr>
          <w:rFonts w:ascii="Times New Roman"/>
          <w:b w:val="false"/>
          <w:i w:val="false"/>
          <w:color w:val="000000"/>
          <w:sz w:val="28"/>
        </w:rPr>
        <w:t>№ 31/353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11.09.2020 </w:t>
      </w:r>
      <w:r>
        <w:rPr>
          <w:rFonts w:ascii="Times New Roman"/>
          <w:b w:val="false"/>
          <w:i w:val="false"/>
          <w:color w:val="000000"/>
          <w:sz w:val="28"/>
        </w:rPr>
        <w:t>№ 35/392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27.11.2020 </w:t>
      </w:r>
      <w:r>
        <w:rPr>
          <w:rFonts w:ascii="Times New Roman"/>
          <w:b w:val="false"/>
          <w:i w:val="false"/>
          <w:color w:val="000000"/>
          <w:sz w:val="28"/>
        </w:rPr>
        <w:t>№ 36/408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городском бюджете на 2020 год предусмотрены целевые текущие трансферты из республиканского бюджета в следующих размерах: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530 213 тысяч тенге – на выплату государственной адресной социальной помощи;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113 121 тысяча тенге – на обеспечение прав и улучшение качества жизни инвалидов в Республике Казахстан;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728 497 тысяч тенге – на апробирование подушевого финансирования организаций среднего образования;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Актауского городского маслихата Мангистауской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36/408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717 975 тысяч тенге – на доплату за квалификационную категорию педагогам государственных организаций среднего образования;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 внесенными решениями Актауского городского маслихата Мангистауской области от 11.03.2020 </w:t>
      </w:r>
      <w:r>
        <w:rPr>
          <w:rFonts w:ascii="Times New Roman"/>
          <w:b w:val="false"/>
          <w:i w:val="false"/>
          <w:color w:val="000000"/>
          <w:sz w:val="28"/>
        </w:rPr>
        <w:t>№ 30/329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05.05.2020 </w:t>
      </w:r>
      <w:r>
        <w:rPr>
          <w:rFonts w:ascii="Times New Roman"/>
          <w:b w:val="false"/>
          <w:i w:val="false"/>
          <w:color w:val="000000"/>
          <w:sz w:val="28"/>
        </w:rPr>
        <w:t>№ 31/353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11.09.2020 </w:t>
      </w:r>
      <w:r>
        <w:rPr>
          <w:rFonts w:ascii="Times New Roman"/>
          <w:b w:val="false"/>
          <w:i w:val="false"/>
          <w:color w:val="000000"/>
          <w:sz w:val="28"/>
        </w:rPr>
        <w:t>№ 35/392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27.11.2020 </w:t>
      </w:r>
      <w:r>
        <w:rPr>
          <w:rFonts w:ascii="Times New Roman"/>
          <w:b w:val="false"/>
          <w:i w:val="false"/>
          <w:color w:val="000000"/>
          <w:sz w:val="28"/>
        </w:rPr>
        <w:t>№ 36/408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городском бюджете на 2020 год предусматриваются бюджетные кредиты из республиканского бюджета на реализацию мер социальной поддержки специалистов социальной сферы сельских населенных пунктов в сумме 3 977 тысяч тенге.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города в сумме 10 000 тысяч тенге.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Актауского городского маслихата Мангистауской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36/408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объемы трансфертов общего характера между городским бюджетом и бюджетом села Умирзак на трехлетний период 2020-2022 годов,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городского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Актауского городского маслихата" (руководитель аппарата − 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возложить на постоянную комиссию Актауского городского маслихата по вопросам экономики и бюджета (Б. Шапкан).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департаменте юстиции Мангистауской области и вводится в действие с 1 января 2020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29/321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2020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Актауского городского маслихата Мангистауской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36/408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523"/>
        <w:gridCol w:w="365"/>
        <w:gridCol w:w="703"/>
        <w:gridCol w:w="4"/>
        <w:gridCol w:w="1309"/>
        <w:gridCol w:w="5229"/>
        <w:gridCol w:w="4"/>
        <w:gridCol w:w="3378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47 147 588,0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25 366 193,3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14 561 091,2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6 733 804,9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7 827 286,3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4 940 168,1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4 940 168,1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3 957 195,6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1 874 337,0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358 979,0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1 723 879,6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760 638,0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290 046,0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410 492,0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1 144 327,4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1 144 327,4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109 922,5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50 180,8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3 322 693,2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305 317,8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305 317,8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3 017 375,4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2 834 429,0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182 946,4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18 348 779,0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18 348 778,0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18 348 778,0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47 770 017,1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21 152 374,5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18 748 812,5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2 586 216,4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2 405 735,2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3 162 729,8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1 060 116,6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14 139 255,2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10 178 568,9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2 537 308,4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3 639 952,3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955 162,6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1 210 254,9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1 322 893,4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16 315 672,7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12 964 945,0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-16 938 101,8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16 938 101,8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29/321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440"/>
        <w:gridCol w:w="903"/>
        <w:gridCol w:w="340"/>
        <w:gridCol w:w="874"/>
        <w:gridCol w:w="2740"/>
        <w:gridCol w:w="3544"/>
        <w:gridCol w:w="86"/>
        <w:gridCol w:w="27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42 755 008,0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31 668 045,0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17 814 204,0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8 394 668,0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9 419 536,0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5 254 448,0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5 254 448,0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6 397 762,0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3 744 096,0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509 709,0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2 143 834,0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1 124 430,0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152 689,0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381 687,0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524 061,0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65 993,0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1 077 201,0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1 077 201,0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106 872,0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58 922,0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51 956,0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4 142 919,0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3 700 147,0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3 700 147,0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442 772,0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352 000,0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90 772,0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6 837 172,0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6 837 172,0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42 755 008,0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10 321 311,0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11 374 092,0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7 737 083,0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29/321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440"/>
        <w:gridCol w:w="903"/>
        <w:gridCol w:w="340"/>
        <w:gridCol w:w="874"/>
        <w:gridCol w:w="2740"/>
        <w:gridCol w:w="3544"/>
        <w:gridCol w:w="86"/>
        <w:gridCol w:w="27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32 492 042,0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26 492 106,0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14 026 899,0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6 697 777,0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7 329 122,0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3 348 462,0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3 348 462,0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6 799 781,0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3 934 968,0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524 908,0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2 339 782,0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1 202 152,0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162 752,0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423 673,0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546 435,0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69 292,0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1 114 812,0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1 114 812,0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62 762,0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55 378,0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50 499,0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50 499,0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4 498 241,0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4 037 930,0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4 037 930,0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460 311,0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95 311,0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1 388 105,0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1 388 105,0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1 388 105,0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32 492 042,0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18 008 700,0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16 564 133,0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10 385 637,0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2019 года № 29/321</w:t>
            </w:r>
          </w:p>
        </w:tc>
      </w:tr>
    </w:tbl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Объемы трансфертов общего характера между городским бюджетом и бюджетом села Умирзак на трехлетний период за 2020-2022 годов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Актауского городского маслихата Мангистауской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36/408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3701"/>
        <w:gridCol w:w="3075"/>
        <w:gridCol w:w="3076"/>
      </w:tblGrid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2021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2022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субвенций, передаваемые из городского бюджета в сельский бюджет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435 126,5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435 126,5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29/321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