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b4e88" w14:textId="b3b4e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Актауского городского маслихата от 29 декабря 2018 года №21/237 "О бюджете города Актау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Актауского городского маслихата Мангистауской области от 12 июля 2019 года № 27/284. Зарегистрировано Департаментом юстиции Мангистауской области 23 июля 2019 года № 3954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Актауский городской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Актауского городского маслихата от 29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№21/237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города Актау на 2019-2021 годы" (зарегистрировано в Реестре государственной регистрации нормативных правовых актов за №3773, опубликовано 18 января 2019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следующего содержания: 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городской бюджет на 2019-2021 годы, согласно приложениям 1, 2 и 3 соответственно, в том числе на 2019 год в следующих объемах: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41 092 020,3 тысяч тенге, в том числе по: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24 039 513,7 тысяч тенге;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111 191,6 тысяч тенге;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631 048,5 тысяч тенге;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16 310 266,5 тысяч тенге;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38 654 306,3 тысяч тенге;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4 003 121,9 тысяч тенге, в том числе: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4 003 787,5 тысяч тенге;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665,6 тысяч тенге;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1 565 407,9 тысяч тенге;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1 565 407,9 тысяч тенге, в том числе: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4 003 787,5 тысяч тенге;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2 448 096 тысяч тенге;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9 716,4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Актауского городского маслихата" (руководитель аппарата − Д.Телегенова) после государственной регистрации настоящего решения в департаменте юстиции Мангистауской области обеспечить его официальное опубликование в Эталонном контрольном банке нормативных правовых актов Республики Казахстан.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Актауского городского маслихата по вопросам экономики и бюджета (Б. Шапкан).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департаменте юстиции Мангистауской области и вводится в действие с 1 января 2019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Закенов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Актауского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Ш.Гусейнов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Актауского 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июля 2019 года №27/284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Актауского 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2018 года №21/237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Актау на 2019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8"/>
        <w:gridCol w:w="527"/>
        <w:gridCol w:w="375"/>
        <w:gridCol w:w="710"/>
        <w:gridCol w:w="4"/>
        <w:gridCol w:w="1113"/>
        <w:gridCol w:w="5528"/>
        <w:gridCol w:w="4"/>
        <w:gridCol w:w="324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. ДОХОДЫ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41 092 020,3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24 039 513,7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10 539 157,0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10 539 157,0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6 589 214,7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6 589 214,7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5 433 049,0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3 226 676,0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316 041,0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1 890 240,0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923 340,0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109 639,0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301 144,0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458 613,0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53 944,0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3 278,0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3 278,0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551 475,0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551 475,0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111 191,6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43 901,8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6 200,0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37 701,0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255,8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255,8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21 424,0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21 424,0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45 610,0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45 610,0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631 048,5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306 048,5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306 048,5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325 000,0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275 000,0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16 310 266,5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16 310 266,5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16 310 266,5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38 654 306,3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306 281,5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160 577,0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157 877,0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29 143,5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29 143,5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25 139,1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25 112,1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41 111,3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41 111,3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41 111,3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80 467,5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32 122,5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30 122,5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16 747 700,1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15 031 885,0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9 157 873,0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534 984,0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500 855,0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2 330 819,0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2 246 662,0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103 126,0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1 286 469,1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1 286 469,1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429 346,0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429 346,0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2 758 515,5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2 457 353,0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334 689,0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443 289,0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131 325,0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954 267,0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189 881,0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234 607,0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095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предоставления жилищных сертификатов как социальная поддержка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14 160 557,6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5 870 856,0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371 159,0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4 761 869,7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695 478,0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34 726,3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8 262 162,6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1 450 133,0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220 697,6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877 891,2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1 040 341,8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1 695 911,0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693 601,0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437 215,0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20 971,5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357 109,5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166 854,0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культуры, спорта и туризма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1 792 666,0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1 792 666,0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954 117,0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838 549,0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40 636,4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37 196,5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1 605 226,0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1 605 226,0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41 580,4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181 560,0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664 171,6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717 602,0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22 937,7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22 937,7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22 937,7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195 605,1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195 605,1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194 190,0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4 003 121,9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4 003 787,5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-1 565 407,9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1 565 407,9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4 003 787,5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4 003 787,5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4 003 787,5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2 448 096,0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2 448 096,0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2 448 096,0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9 716,4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