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939" w14:textId="36f8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октября 2019 года № 31/368. Зарегистрировано Департаментом юстиции Мангистауской области 4 ноября 2019 года № 4009.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13.11.2025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23/272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 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Мангистауский областной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Мангистауской области Аккулова Н.К.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31/368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Мангистауской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Мангистауского областного маслихата от 08.12.2023 </w:t>
      </w:r>
      <w:r>
        <w:rPr>
          <w:rFonts w:ascii="Times New Roman"/>
          <w:b w:val="false"/>
          <w:i w:val="false"/>
          <w:color w:val="ff0000"/>
          <w:sz w:val="28"/>
        </w:rPr>
        <w:t>№ 7/80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Мангистауской области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процентов от суммы первоначального взноса, но не более в размере 1 000 000 (один миллион) тенге в виде социальной помощи;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процентов от суммы первоначального взноса, но не более в размере 1 000 000 (один миллион) тенге в виде социальной поддержки.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 по Мангистауской области: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области здравоохранения, образования, культуры и спорта, на основе прогнозирования трудовых ресурсов, формируемого в соответствии с приказом Министра труда и социальной защиты населения Республики Казахстан от 20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