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fdba9" w14:textId="48fdb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акимата Мангистауской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9 августа 2019 года № 178. Зарегистрировано Департаментом юстиции Мангистауской области 13 августа 2019 года № 3977. Утратило силу постановлением акимата Мангистауской области от 10 марта 2020 года № 40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10.03.2020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Мангистауской области ПОСТАНОВЛЯЕТ: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некоторые постановления акимата Мангистауской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Мангистауской области" (Калдыгул С. С.)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информации, размещение на интернет - ресурсе акимата Мангистауской области.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Мангистауской области Сакеева Р. К.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августа 2019 года № 178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акимата Мангистауской области, в которые вносятся изменения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Мангистауской области от 29 июля 2015 года № 218 "Об утверждении регламента государственной услуги "Субсидирование стоимости затрат на закладку и выращивание (в том числе восстановление) многолетних насаждений плодово - ягодных культур и винограда" (зарегистрировано в Реестре государственной регистрации нормативных правовых актов за № 2809, опубликовано 1 сентября 2015 года в информационно-правовой системе "Әділет"): 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затрат на закладку и выращивание (в том числе восстановление) многолетних насаждений плодово - ягодных культур и винограда"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 постановлений акимата Мангистауской области, в которые вносятся изменения (далее – Перечень).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Мангистауской области от 5 августа 2015 года № 236 "Об утверждении регламента государственной услуги "Субсидирование стоимости затрат на возделывание сельскохозяйственных культур в защищенном грунте" (зарегистрировано в Реестре государственной регистрации нормативных правовых актов за № 2821, опубликовано 16 сентября 2015 года в информационно-правовой системе "Әділет"): 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затрат на возделывание сельскохозяйственных культур в защищенном грунте"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Мангистауской области от 13 августа 2015 года № 250 "Об утверждении регламента государственной услуги "Субсидирование повышения урожайности и качества продукции растениеводства, стоимости горюче - смазочных материалов и других товарно - материальных ценностей, необходимых для проведения весенне-полевых и уборочных работ, путем субсидирования производства приоритетных культур" (зарегистрировано в Реестре государственной регистрации нормативных правовых актов за № 2825, опубликовано 18 сентября 2015 года в информационно - правовой системе "Әділет"): 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повышения урожайности и качества продукции растениеводства, стоимости горюче - смазочных материалов и других товарно - материальных ценностей, необходимых для проведения весенне - полевых и уборочных работ, путем субсидирования производства приоритетных культур"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Перечню постановлений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2015 года № 218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затрат на закладку и выращивание (в том числе восстановление) многолетних насаждений плодово - ягодных культур и винограда" Глава 1. Общие положения</w:t>
      </w:r>
    </w:p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стоимости затрат на закладку и выращивание (в том числе восстановление) многолетних насаждений плодово - ягодных культур и винограда" (далее – государственная услуга) оказывается местными исполнительными органами области, районов и городов областного значения (далее – услугодатель).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 - портал "электронного правительства" www.egov.kz (далее - портал).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стоимости затрат на закладку и выращивание (в том числе восстановление) многолетних насаждений плодово - ягодных культур и винограда"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28 апреля 2015 года № 4-1/379 "Об утверждении стандарта государственной услуги "Субсидирование стоимости затрат на закладку и выращивание (в том числе восстановление) многолетних насаждений плодово - ягодных культур и винограда" (зарегистрирован в Реестре государственной регистрации нормативных правовых актов за № 11278) (далее – Стандарт).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на портал в форме электронного документа, удостоверенного электронной цифровой подписью (далее – ЭЦП) заявки на получение субсидий,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услугодателя: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регистрации заявки подтверждает ее принятие путем подписания с использованием ЭЦП соответствующего уведомления либо дает мотивированный отказ в предоставлении государственной услуги – в течение 1 (одного) рабочего дня;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Планом финансирования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 после подтверждения принятия заявки - в течение 2 (двух) рабочих дней.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перечисление причитающихся субсидий на текущие счета сельхозтоваропроизводителей и (или) сельхозкооперативов осуществляется управлением до 25 декабря соответствующего года.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подтверждение заявки либо мотивированный отказ;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платежного поручения на выплату субсидий.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услугодателя: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регистрации заявки подтверждает ее принятие либо дает мотивированный отказ в предоставлении государственной услуги – в течение 1 (одного) рабочего дня;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формирует в информационной системе субсидирования платежные поручения на выплату субсидий – в течение 2 (двух) рабочих дней.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бизнес – идентификационного номера (далее – БИН) и пароля (осуществляется для незарегистрированных услугополучателей на портале);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или БИН и пароля (процесс авторизации) на портале для получения государственной услуги;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или БИН и пароль;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регламенте государственной услуги "Субсидирование стоимости затрат на закладку и выращивание (в том числе восстановление) многолетних насаждений плодово - ягодных культур и винограда" (далее – Регламент), вывод на экран формы запроса для оказания государственной услуги и заполнение услугополучателем формы с учетом ее структуры и форматных требований, выбор услугополучателем регистрационного свидетельства ЭЦП для удостоверения (подписания) запроса;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или БИН указанным в запросе и ИИН или БИН указанным в регистрационном свидетельстве ЭЦП;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услугополучателем через шлюз электронного правительства в автоматизированное рабочее место регионального шлюза электронного правительства (далее – АРМ РШЭП) для обработки запроса услугодателем;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заявки представленной услугополучателем;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государственной услуге в связи с имеющимися нарушениями в заявке услугополучателя;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получение услугополучателем результата государственной услуги.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 -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Порядок использования информационных систем в процессе оказания государственной услуги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слуги "Субсидирование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затрат на закладку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(в том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восстановление) многолетних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насаждений плодово - ягодных культур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стоимости затрат на закладку и выращивание (в том числе восстановление) многолетних насаждений плодово - ягодных культур и винограда"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4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"Субсидирование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затрат на закладку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(в том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восстановление) многолетних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насаждений плодово - ягодных культур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информационных систем в процессе оказания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5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расшифровка аббревиатур: </w:t>
      </w:r>
    </w:p>
    <w:bookmarkEnd w:id="42"/>
    <w:bookmarkStart w:name="z7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 - автоматизированное рабочее место;</w:t>
      </w:r>
    </w:p>
    <w:bookmarkEnd w:id="43"/>
    <w:bookmarkStart w:name="z7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РШЭП - региональный шлюз "Электронного правительства".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6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6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постановлений акимата Мангистауской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в которые вносятся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 от 5 августа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236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затрат на возделывание сельскохозяйственных культур в защищенном грунте" Глава 1. Общие положения</w:t>
      </w:r>
    </w:p>
    <w:bookmarkStart w:name="z8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стоимости затрат на возделывание сельскохозяйственных культур в защищенном грунте" (далее – государственная услуга) оказывается местными исполнительными органами области, районов и городов областного значения (далее – услугодатель).</w:t>
      </w:r>
    </w:p>
    <w:bookmarkEnd w:id="45"/>
    <w:bookmarkStart w:name="z8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(далее-портал).</w:t>
      </w:r>
    </w:p>
    <w:bookmarkEnd w:id="46"/>
    <w:bookmarkStart w:name="z8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47"/>
    <w:bookmarkStart w:name="z8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стоимости затрат на возделывание сельскохозяйственных культур в защищенном грунте",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8 мая 2015 года № 4-1/428 "Об утверждении стандарта государственной услуги "Субсидирование стоимости затрат на возделывание сельскохозяйственных культур в защищенном грунте" (зарегистрирован в Реестре государственной регистрации нормативных правовых актов за № 11432) (далее – Стандарт).</w:t>
      </w:r>
    </w:p>
    <w:bookmarkEnd w:id="48"/>
    <w:bookmarkStart w:name="z8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8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на портал в форме электронного документа, удостоверенного электронной цифровой подписью (далее – ЭЦП) заявки на получение субсидий,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0"/>
    <w:bookmarkStart w:name="z8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51"/>
    <w:bookmarkStart w:name="z8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услугодателя:</w:t>
      </w:r>
    </w:p>
    <w:bookmarkEnd w:id="52"/>
    <w:bookmarkStart w:name="z9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регистрации заявки подтверждает ее принятие путем подписания с использованием ЭЦП соответствующего уведомления либо дает мотивированный отказ в предоставлении государственной услуги – в течение 1 (одного) рабочего дня;</w:t>
      </w:r>
    </w:p>
    <w:bookmarkEnd w:id="53"/>
    <w:bookmarkStart w:name="z9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Планом финансирования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 после подтверждения принятия заявки – в течение 2 (двух) рабочих дней.</w:t>
      </w:r>
    </w:p>
    <w:bookmarkEnd w:id="54"/>
    <w:bookmarkStart w:name="z9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перечисление причитающихся субсидий на текущие счета сельхозтоваропроизводителей и (или) сельхозкооперативов осуществляется управлением до 25 декабря соответствующего года.</w:t>
      </w:r>
    </w:p>
    <w:bookmarkEnd w:id="55"/>
    <w:bookmarkStart w:name="z9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56"/>
    <w:bookmarkStart w:name="z9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подтверждение заявки либо мотивированный отказ;</w:t>
      </w:r>
    </w:p>
    <w:bookmarkEnd w:id="57"/>
    <w:bookmarkStart w:name="z9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платежного поручения на выплату субсидий.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9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9"/>
    <w:bookmarkStart w:name="z9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услугодателя.</w:t>
      </w:r>
    </w:p>
    <w:bookmarkEnd w:id="60"/>
    <w:bookmarkStart w:name="z9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61"/>
    <w:bookmarkStart w:name="z9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услугодателя:</w:t>
      </w:r>
    </w:p>
    <w:bookmarkEnd w:id="62"/>
    <w:bookmarkStart w:name="z10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регистрации заявки подтверждает ее принятие путем подписания с использованием ЭЦП соответствующего уведомления либо дает мотивированный отказ в предоставлении государственной услуги – в течение 1 (одного) рабочего дня;</w:t>
      </w:r>
    </w:p>
    <w:bookmarkEnd w:id="63"/>
    <w:bookmarkStart w:name="z10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формирует в информационной системе субсидирования платежные поручения на выплату субсидий – в течение 2 (двух) рабочих дней.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10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65"/>
    <w:bookmarkStart w:name="z10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бизнес – идентификационного номера (далее – БИН) и пароля (осуществляется для незарегистрированных услугополучателей на портале);</w:t>
      </w:r>
    </w:p>
    <w:bookmarkEnd w:id="66"/>
    <w:bookmarkStart w:name="z10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или БИН и пароля (процесс авторизации) на портале для получения государственной услуги;</w:t>
      </w:r>
    </w:p>
    <w:bookmarkEnd w:id="67"/>
    <w:bookmarkStart w:name="z10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или БИН и пароль;</w:t>
      </w:r>
    </w:p>
    <w:bookmarkEnd w:id="68"/>
    <w:bookmarkStart w:name="z10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69"/>
    <w:bookmarkStart w:name="z10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регламенте государственной услуги "Субсидирование стоимости затрат на возделывание сельскохозяйственных культур в защищенном грунте" (далее – Регламент), вывод на экран формы запроса для оказания государственной услуги и заполнение услугополучателем формы с учетом ее структуры и форматных требований, выбор услугополучателем регистрационного свидетельства ЭЦП для удостоверения (подписания) запроса;</w:t>
      </w:r>
    </w:p>
    <w:bookmarkEnd w:id="70"/>
    <w:bookmarkStart w:name="z10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или БИН указанным в запросе и ИИН или БИН указанным в регистрационном свидетельстве ЭЦП;</w:t>
      </w:r>
    </w:p>
    <w:bookmarkEnd w:id="71"/>
    <w:bookmarkStart w:name="z10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72"/>
    <w:bookmarkStart w:name="z11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услугополучателем через шлюз электронного правительства в автоматизированное рабочее место регионального шлюза электронного правительства (далее – АРМ РШЭП) для обработки запроса услугодателем;</w:t>
      </w:r>
    </w:p>
    <w:bookmarkEnd w:id="73"/>
    <w:bookmarkStart w:name="z11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заявки представленной услугополучателем;</w:t>
      </w:r>
    </w:p>
    <w:bookmarkEnd w:id="74"/>
    <w:bookmarkStart w:name="z11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государственной услуге в связи с имеющимися нарушениями в заявке услугополучателя;</w:t>
      </w:r>
    </w:p>
    <w:bookmarkEnd w:id="75"/>
    <w:bookmarkStart w:name="z11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получение услугополучателем результата государственной услуги.</w:t>
      </w:r>
    </w:p>
    <w:bookmarkEnd w:id="76"/>
    <w:bookmarkStart w:name="z11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 -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7"/>
    <w:bookmarkStart w:name="z11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Порядок использования информационных систем в процессе оказания государственной услуги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слуги "Субсидирование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затрат на возделывание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культур 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защищенном грунте"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стоимости затрат на возделывание сельскохозяйственных культур в защищенном грунте"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4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"Субсидирование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затрат на возделывание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культур 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защищенном грунте"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информационных систем в процессе оказания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6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расшифровка аббревиатур: </w:t>
      </w:r>
    </w:p>
    <w:bookmarkEnd w:id="79"/>
    <w:bookmarkStart w:name="z12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 - автоматизированное рабочее место;</w:t>
      </w:r>
    </w:p>
    <w:bookmarkEnd w:id="80"/>
    <w:bookmarkStart w:name="z12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РШЭП - региональный шлюз "Электронного правительства".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6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6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постановлений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2015 года № 250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повышения урожайности и качества продукции растениеводства, стоимости горюче- смазочных материалов и других товарно - материальных ценностей, необходимых для проведения весенне - полевых и уборочных работ, путем субсидирования производства приоритетных культур" Глава 1. Общие положения</w:t>
      </w:r>
    </w:p>
    <w:bookmarkStart w:name="z13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(далее – государственная услуга) оказывается местными исполнительными органами области, районов и городов областного значения (далее – услугодатель).</w:t>
      </w:r>
    </w:p>
    <w:bookmarkEnd w:id="82"/>
    <w:bookmarkStart w:name="z14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End w:id="83"/>
    <w:bookmarkStart w:name="z14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84"/>
    <w:bookmarkStart w:name="z14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повышения урожайности и качества продукции растениеводства, стоимости горюче- 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4-3/423 "Об утверждении стандарта государственной услуги "Субсидирование повышения урожайности и качества продукции растениеводства, стоимости горюче - смазочных материалов и других товарно - материальных ценностей, необходимых для проведения весенне-полевых и уборочных работ, путем субсидирования производства приоритетных культур" (зарегистрирован в Реестре государственной регистрации нормативных правовых актов за № 11705) (далее – Стандарт).</w:t>
      </w:r>
    </w:p>
    <w:bookmarkEnd w:id="85"/>
    <w:bookmarkStart w:name="z14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14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на портал в форме электронного документа, удостоверенного электронной цифровой подписью (далее – ЭЦП) заявки на получение субсидий,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7"/>
    <w:bookmarkStart w:name="z14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88"/>
    <w:bookmarkStart w:name="z14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услугодателя:</w:t>
      </w:r>
    </w:p>
    <w:bookmarkEnd w:id="89"/>
    <w:bookmarkStart w:name="z14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регистрации заявки подтверждает ее принятие путем подписания с использованием ЭЦП соответствующего уведомления либо дает мотивированный отказ в предоставлении государственной услуги – в течение 1 (одного) рабочего дня;</w:t>
      </w:r>
    </w:p>
    <w:bookmarkEnd w:id="90"/>
    <w:bookmarkStart w:name="z14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Планом финансирования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 после подтверждения принятия заявки – в течение 2 (двух) рабочих дней.</w:t>
      </w:r>
    </w:p>
    <w:bookmarkEnd w:id="91"/>
    <w:bookmarkStart w:name="z14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перечисление причитающихся субсидий на текущие счета сельхозтоваропроизводителей и (или) сельхозкооперативов осуществляется управлением до 25 декабря соответствующего года.</w:t>
      </w:r>
    </w:p>
    <w:bookmarkEnd w:id="92"/>
    <w:bookmarkStart w:name="z15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93"/>
    <w:bookmarkStart w:name="z15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подтверждение заявки либо мотивированный отказ;</w:t>
      </w:r>
    </w:p>
    <w:bookmarkEnd w:id="94"/>
    <w:bookmarkStart w:name="z15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платежного поручения на выплату субсидий.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15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96"/>
    <w:bookmarkStart w:name="z15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услугодателя.</w:t>
      </w:r>
    </w:p>
    <w:bookmarkEnd w:id="97"/>
    <w:bookmarkStart w:name="z15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98"/>
    <w:bookmarkStart w:name="z15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услугодателя:</w:t>
      </w:r>
    </w:p>
    <w:bookmarkEnd w:id="99"/>
    <w:bookmarkStart w:name="z15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регистрации заявки подтверждает ее принятие либо дает мотивированный отказ в предоставлении государственной услуги – в течение 1 (одного) рабочего дня;</w:t>
      </w:r>
    </w:p>
    <w:bookmarkEnd w:id="100"/>
    <w:bookmarkStart w:name="z15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формирует в информационной системе субсидирования платежные поручения на выплату субсидий – в течение 2 (двух) рабочих дней.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15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02"/>
    <w:bookmarkStart w:name="z16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бизнес – идентификационного номера (далее – БИН) и пароля (осуществляется для незарегистрированных услугополучателей на портале);</w:t>
      </w:r>
    </w:p>
    <w:bookmarkEnd w:id="103"/>
    <w:bookmarkStart w:name="z16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или БИН и пароля (процесс авторизации) на портале для получения государственной услуги;</w:t>
      </w:r>
    </w:p>
    <w:bookmarkEnd w:id="104"/>
    <w:bookmarkStart w:name="z16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или БИН и пароль;</w:t>
      </w:r>
    </w:p>
    <w:bookmarkEnd w:id="105"/>
    <w:bookmarkStart w:name="z16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106"/>
    <w:bookmarkStart w:name="z16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регламенте государственной услуги "Субсидирование стоимости затрат на возделывание сельскохозяйственных культур в защищенном грунте" (далее – Регламент), вывод на экран формы запроса для оказания государственной услуги и заполнение услугополучателем формы с учетом ее структуры и форматных требований, выбор услугополучателем регистрационного свидетельства ЭЦП для удостоверения (подписания) запроса;</w:t>
      </w:r>
    </w:p>
    <w:bookmarkEnd w:id="107"/>
    <w:bookmarkStart w:name="z16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или БИН указанным в запросе и ИИН или БИН указанным в регистрационном свидетельстве ЭЦП;</w:t>
      </w:r>
    </w:p>
    <w:bookmarkEnd w:id="108"/>
    <w:bookmarkStart w:name="z16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109"/>
    <w:bookmarkStart w:name="z16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услугополучателем через шлюз электронного правительства в автоматизированное рабочее место регионального шлюза электронного правительства (далее – АРМ РШЭП) для обработки запроса услугодателем;</w:t>
      </w:r>
    </w:p>
    <w:bookmarkEnd w:id="110"/>
    <w:bookmarkStart w:name="z16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заявки представленной услугополучателем;</w:t>
      </w:r>
    </w:p>
    <w:bookmarkEnd w:id="111"/>
    <w:bookmarkStart w:name="z16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государственной услуге в связи с имеющимися нарушениями в заявке услугополучателя;</w:t>
      </w:r>
    </w:p>
    <w:bookmarkEnd w:id="112"/>
    <w:bookmarkStart w:name="z17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процесс 7 - получение услугополучателем результата государственной услуги.</w:t>
      </w:r>
    </w:p>
    <w:bookmarkEnd w:id="113"/>
    <w:bookmarkStart w:name="z17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 -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4"/>
    <w:bookmarkStart w:name="z17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Порядок использования информационных систем в процессе оказания государственной услуги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слуги "Субсидирование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урожайности и качества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растениеводства, стоимости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горюче - смазочных материалов и других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 - материальных ценностей,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 для проведения весенне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полевых и уборочных работ, путем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производства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приоритетных культур"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повышения урожайности и качества продукции растениеводства, стоимости горюче - смазочных материалов и других товарно - материальных ценностей, необходимых для проведения весенне - полевых и уборочных работ, путем субсидирования производства приоритетных культур"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12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2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повышения урожайности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продукции растениеводства, стоимости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горюче - смазочных материалов и других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 - материальных ценностей,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 для проведения весенне 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полевых и уборочных работ, путем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производства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приоритетных культур"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информационных систем в процессе оказания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расшифровка аббревиатур: </w:t>
      </w:r>
    </w:p>
    <w:bookmarkEnd w:id="116"/>
    <w:bookmarkStart w:name="z19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 - автоматизированное рабочее место;</w:t>
      </w:r>
    </w:p>
    <w:bookmarkEnd w:id="117"/>
    <w:bookmarkStart w:name="z19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РШЭП - региональный шлюз "Электронного правительства".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6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6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