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081e" w14:textId="1160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июля 2019 года № 147. Зарегистрировано Департаментом юстиции Мангистауской области 6 августа 2019 года № 3967.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Мангистауской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(Калдыгул С. 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 - 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Сакееву Р. К.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16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Мангистауской области, в которые вносятся изменения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16 апреля 2018 года № 70 "Об утверждении государственных регламентов в сфере сельского хозяйства" (зарегистрировано в Реестре государственной регистрации нормативных правовых актов за № 3600, опубликовано 16 мая 2018 года в эталонном контрольном банке нормативных правовых актов Республики Казахстан):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постановлений акимата Мангистауской области, в которые вносятся изменения (далее – Перечень).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4 мая 2016 года № 118 "Об утверждении регламентов государственных услуг в сфере агропромышленного комплекса" (зарегистрировано в Реестре государственной регистрации нормативных правовых актов за № 3061, опубликовано 15 июня 2016 года в информационно-правовой системе "Әділет"):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12 апреля 2016 года № 98 "Об утверждении регламентов государственных услуг оказываемых заготовительным организациям в сфере агропромышленного комплекса" (зарегистрировано в Реестре государственной регистрации нормативных правовых актов за № 3044, опубликовано 18 мая 2016 года в информационно-правовой системе "Әділет"):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постановлений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в которые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2018 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1. Общие положения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июля 2017 года № 279 "Об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(зарегистрирован в Реестре государственной регистрации нормативных правовых актов за № 15537) (далее - Стандарт).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подача услугополучателем заявки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Стандарта. 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подписью (далее – ЭЦП) соответствующего уведомления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– в течение 1 (одного) рабочего дня; 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после подтверждения принятия заявки – в течение 2 (двух) рабочих дней;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со дня получения уведомления в информационной системе субсидирования от финансового института по изменению условий действующего договора субсидирования: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проверку соответствия измененных условий договора субсидирования условиям, установленным в "Правила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205 "Об утверждении правил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(зарегистрирован в Реестре государственной регистрации нормативных правовых актов за № 13876) (далее - Правила);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предлагаемых изменений условиям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и оформляет решение по внесению изменения в договор субсидирования и уведомляет об этом финансовый институт – в течение 2 (двух) рабочих дней;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Правилы расторгает договоре субсидирования в одностороннем порядке – в течение 1 (одного) рабочего дня.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заявку либо мотивированный отказ;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в информационной системе субсидирования платежные поручения на выплату субсидий;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оплата субсидии;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договора субсидирования, внесение изменения;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расторжение договора субсидирования в одностороннем порядке.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финанса и учета услугодателя.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с момента регистрации заявки подтверждает ее принятие путем подписания с использованием ЭЦП соответствующего уведомления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 (одного) рабочего дня; 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после подтверждения принятия заявки – в течение 2 (двух) рабочих дней;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часов;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со дня получения уведомления в информационной системе субсидирования от финансового института по изменению условий действующего договора субсидирования: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соответствия измененных условий договора субсидирования условиям, установленным в Правиле;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предлагаемых изменений условиям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и оформляет решение по внесению изменения в договор субсидирования и уведомляет об этом финансовый институт – в течение 2 (двух) рабочих дней;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Правилы расторгает договор субсидирования в одностороннем порядке – в течение 1 (одного) рабочего дня.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 – проверка услугодателем заявки (переводной заявки) представленной услугополучателем;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процентной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по кредитным и лизинговым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в рамках направления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оздоровлению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процентной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по кредитным и лизинговым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в рамках направления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оздоровлению субъектов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52"/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53"/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"регионального шлюза" электронного правительства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постановлений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в которые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2016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в рамках гарантирования и страхования займов субъектов агропромышленного комплекса" 1. Общие положения</w:t>
      </w:r>
    </w:p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в рамках гарантирования и страхования займов субъектов агропромышленного комплекса"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в рамках гарантирования и страхования займов субъектов агропромышленного комплекса",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за № 12523) (далее - Стандарт).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подача услугополучателем заявки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даты получения предложения: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предложения в информационной системе субсидирования;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соответствия предложения условиям субсидирования,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правиле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"Субсидирование в рамках гарантирования и страхования займов субъектов агропромышленного комплекса"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9-1/71 "Об утверждении Правил Субсидирование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за № 12183) (далее - Правила);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и оформляет решения по предложению - в течение 2 (двух) рабочих дней;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Правилы заключает договор субсидирования - в течение 3 (трех) рабочих дней;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Правилы отменяет решение договора субсидирования - в течение 10 (десять) рабочих дней;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со дня получения заявки на субсидирование:</w:t>
      </w:r>
    </w:p>
    <w:bookmarkEnd w:id="67"/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принятие заявки на субсидирование путем подписания с использованием электронной цифровой подписи (далее – ЭЦП);</w:t>
      </w:r>
    </w:p>
    <w:bookmarkEnd w:id="68"/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регистрации заявки на субсидирование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- в течение 2 (двух) рабочих дней;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финанса и учета услугодателя производить оплату субсидии – в течение 2 (два) часа;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принимает и оформляет решение на изменение/расторжение договора субсидирования - в течение 4 (четырех) рабочих дней.</w:t>
      </w:r>
    </w:p>
    <w:bookmarkEnd w:id="71"/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предложения, проверка условиям субсидирования и принимает и оформляет решения по предложению;</w:t>
      </w:r>
    </w:p>
    <w:bookmarkEnd w:id="73"/>
    <w:bookmarkStart w:name="z1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 субсидирования;</w:t>
      </w:r>
    </w:p>
    <w:bookmarkEnd w:id="74"/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отменяет решение;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подтверждает принятие заявки, формирует в информационной системе субсидирования платежные поручения;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оплата субсидии;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и оформляет решение по договору субсидирования.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финанса и учета услугодателя.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даты получения предложения: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предложения в информационной системе субсидирования;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соответствия предложения условиям субсидирования,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Правиле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и оформляет решения по предложению - в течение 2 (двух) рабочих дней;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Правилы заключает договор субсидирования - в течение 3 (трех) рабочих дней;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Правилы отменяет решение договора субсидирования - в течение 10 (десять) рабочих дней;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со дня получения заявки на субсидирование: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подтверждает принятие заявки на субсидирование путем подписания с использованием - ЭЦП;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регистрации заявки на субсидирование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- в течение 2 (двух) рабочих дней;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финанса и учета услугодателя производить оплату субсидии – в течение 2 (два) часа;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принимает и оформляет решение на изменение/расторжение договора субсидирования - в течение 4 (четырех) рабочих дней.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в рамках гарантирования и страхования займов субъектов агропромышленного комплекса"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 – АРМ РШЭП) для обработки запроса услугодателем;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 – проверка услугодателем заявки (переводной заявки) представленной услугополучателем;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субъектов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субъектов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108"/>
    <w:bookmarkStart w:name="z16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109"/>
    <w:bookmarkStart w:name="z16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"регионального шлюза" электронного правительства.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постановлений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в которые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апреля 2016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1. Общие положение</w:t>
      </w:r>
    </w:p>
    <w:bookmarkStart w:name="z17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111"/>
    <w:bookmarkStart w:name="z17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12"/>
    <w:bookmarkStart w:name="z17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13"/>
    <w:bookmarkStart w:name="z17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уведомление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9-3/1000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 в Реестре государственной регистрации нормативных правовых актов за № 12437) (далее – Стандарт).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7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подача услугополучателем заявки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5"/>
    <w:bookmarkStart w:name="z17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6"/>
    <w:bookmarkStart w:name="z17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подписью (далее - ЭЦП) соответствующего уведомления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 (одного) рабочего дня;</w:t>
      </w:r>
    </w:p>
    <w:bookmarkEnd w:id="117"/>
    <w:bookmarkStart w:name="z17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формирует в на веб-портале платежные поручения на выплату субсидий, загружаемые в информационную систему "Казначейство-Клиент" после подтверждения принятия заявки – в течение 2 (двух) рабочих дней;</w:t>
      </w:r>
    </w:p>
    <w:bookmarkEnd w:id="118"/>
    <w:bookmarkStart w:name="z18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часов.</w:t>
      </w:r>
    </w:p>
    <w:bookmarkEnd w:id="119"/>
    <w:bookmarkStart w:name="z18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0"/>
    <w:bookmarkStart w:name="z18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заявку либо мотивированный отказ;</w:t>
      </w:r>
    </w:p>
    <w:bookmarkEnd w:id="121"/>
    <w:bookmarkStart w:name="z18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на веб-портале платежные поручения на выплату субсидий;</w:t>
      </w:r>
    </w:p>
    <w:bookmarkEnd w:id="122"/>
    <w:bookmarkStart w:name="z18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оплата субсидии.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8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4"/>
    <w:bookmarkStart w:name="z18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125"/>
    <w:bookmarkStart w:name="z18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финанса и учета услугодателя.</w:t>
      </w:r>
    </w:p>
    <w:bookmarkEnd w:id="126"/>
    <w:bookmarkStart w:name="z18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127"/>
    <w:bookmarkStart w:name="z18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с момента регистрации заявки подтверждает ее принятие путем подписания с использованием ЭЦП соответствующего уведомления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 (одного) рабочего дня;</w:t>
      </w:r>
    </w:p>
    <w:bookmarkEnd w:id="128"/>
    <w:bookmarkStart w:name="z19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формирует в на веб-портале платежные поручения на выплату субсидий, загружаемые в информационную систему "Казначейство-Клиент" после подтверждения принятия заявки – в течение 2 (двух) рабочих дней;</w:t>
      </w:r>
    </w:p>
    <w:bookmarkEnd w:id="129"/>
    <w:bookmarkStart w:name="z19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Start w:name="z19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31"/>
    <w:bookmarkStart w:name="z19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132"/>
    <w:bookmarkStart w:name="z19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133"/>
    <w:bookmarkStart w:name="z19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134"/>
    <w:bookmarkStart w:name="z19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35"/>
    <w:bookmarkStart w:name="z19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136"/>
    <w:bookmarkStart w:name="z19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137"/>
    <w:bookmarkStart w:name="z19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38"/>
    <w:bookmarkStart w:name="z20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bookmarkEnd w:id="139"/>
    <w:bookmarkStart w:name="z20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(переводной заявки) представленной услугополучателем;</w:t>
      </w:r>
    </w:p>
    <w:bookmarkEnd w:id="140"/>
    <w:bookmarkStart w:name="z20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141"/>
    <w:bookmarkStart w:name="z20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142"/>
    <w:bookmarkStart w:name="z20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3"/>
    <w:bookmarkStart w:name="z20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145"/>
    <w:bookmarkStart w:name="z20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146"/>
    <w:bookmarkStart w:name="z21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"регионального шлюза" электронного правительства.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