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3af48f" w14:textId="23af48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дополнения в постановление акимата Мангистауской области от 28 октября 2015 года № 332 "Об утверждении регламентов государственных услуг, оказываемых в сфере семьи и детей"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Мангистауской области от 18 июля 2019 года № 152. Зарегистрировано Департаментом юстиции Мангистауской области 22 июля 2019 года № 3953. Утратило силу постановлением акимата Мангистауской области от 20 марта 2020 года № 44</w:t>
      </w:r>
    </w:p>
    <w:p>
      <w:pPr>
        <w:spacing w:after="0"/>
        <w:ind w:left="0"/>
        <w:jc w:val="both"/>
      </w:pPr>
      <w:bookmarkStart w:name="z0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Мангистауской области от 20.03.2020 </w:t>
      </w:r>
      <w:r>
        <w:rPr>
          <w:rFonts w:ascii="Times New Roman"/>
          <w:b w:val="false"/>
          <w:i w:val="false"/>
          <w:color w:val="ff0000"/>
          <w:sz w:val="28"/>
        </w:rPr>
        <w:t>№ 44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Мангистауской области ПОСТАНОВЛЯЕТ:</w:t>
      </w:r>
    </w:p>
    <w:bookmarkStart w:name="z1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постановление акимата Мангистауской области от 28 октября 2015 года </w:t>
      </w:r>
      <w:r>
        <w:rPr>
          <w:rFonts w:ascii="Times New Roman"/>
          <w:b w:val="false"/>
          <w:i w:val="false"/>
          <w:color w:val="000000"/>
          <w:sz w:val="28"/>
        </w:rPr>
        <w:t>№ 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государственных услуг, оказываемых в сфере семьи и детей" (зарегистрировано в Реестре государственной регистрации нормативных правовых актов за № 2884, опубликовано 22 декабря 2015 года в информационно-правовой системе "Әділет") следующие изменения и дополнение: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пункт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новой редакции: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"1. Утвердить: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"Выдача справок по опеке и попечительству" согласно приложению 1 к настоящему постановлению;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согласно приложению 2 к настоящему постановлению;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 согласно приложению 3 к настоящему постановлению;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согласно приложению 4 к настоящему постановлению;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согласно приложению 5 к настоящему постановлению;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согласно приложению 6 к настоящему постановлению;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согласно приложению 7 к настоящему постановлению; 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регламент государственной услуги "Постановка на учет лиц, желающих усыновить детей" согласно приложению 8 к настоящему постановлению;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согласно приложению 9 к настоящему постановлению;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согласно приложению 10 к настоящему постановлению;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согласно приложению 11 к настоящему постановлению;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регламент государственной услуги "Передача ребенка (детей) на воспитание в приемную семью и назначение выплаты денежных средств на их содержание" согласно приложению 12 к настоящему постановлению;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государственной услуги "Выдача решения органа опеки и попечительства об учете мнения ребенка, достигшего десятилетнего возраста" согласно приложению 13 к настоящему постановлению."; 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регламент государственной услуги "Выдача справок по опеке и попечительству",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1"/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 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"Постановка на учет лиц, желающих усыновить детей",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4"/>
    <w:bookmarkStart w:name="z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5"/>
    <w:bookmarkStart w:name="z27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6"/>
    <w:bookmarkStart w:name="z2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"Передача ребенка (детей) на воспитание в приемную семью и назначение выплаты денежных средств на их содержание", утвержденный указанным постановлением,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7"/>
    <w:bookmarkStart w:name="z29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регламентом государственной услуги "Выдача решения органа опеки и попечительства об учете мнения ребенка, достигшего десятилетнего возраста"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28"/>
    <w:bookmarkStart w:name="z30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образования Мангистауской области" (Сейдалиев А.А.) обеспечить государственную регистрацию настоящего постановления в органах юстиции, его официальное опубликование в Эталонном контрольном банке нормативных правовых актов Республики Казахстан и средствах массовой информации, размещение на интернет – ресурсе акимата Мангистауской области.</w:t>
      </w:r>
    </w:p>
    <w:bookmarkEnd w:id="29"/>
    <w:bookmarkStart w:name="z31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3. Контроль за исполнением данного постановления возложить на заместителя акима Мангистауской области Сакеева Р. К.</w:t>
      </w:r>
    </w:p>
    <w:bookmarkEnd w:id="30"/>
    <w:bookmarkStart w:name="z32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Аким Мангистауской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Трумов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4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по опеке и попечительству"</w:t>
      </w:r>
    </w:p>
    <w:bookmarkEnd w:id="32"/>
    <w:bookmarkStart w:name="z4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3"/>
    <w:bookmarkStart w:name="z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по опеке и попечительству" (далее – государственная услуга) оказывается городскими, районными отделами образования (далее – услугодатель).  Прием заявлений и выдача результатов оказания государственных услуг осуществляются через веб-портал "электронного правительства "www.egov.kz (далее – портал).</w:t>
      </w:r>
    </w:p>
    <w:bookmarkEnd w:id="34"/>
    <w:bookmarkStart w:name="z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автоматизированная).</w:t>
      </w:r>
    </w:p>
    <w:bookmarkEnd w:id="35"/>
    <w:bookmarkStart w:name="z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об опеке и попечительству (далее - справка)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по опеке и попечительству", утвержденного приказом Министра образования и науки Республики Казахстан от 13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№198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(далее- мотивированный ответ об отказе).</w:t>
      </w:r>
    </w:p>
    <w:bookmarkEnd w:id="36"/>
    <w:bookmarkStart w:name="z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услуги: электронная.</w:t>
      </w:r>
    </w:p>
    <w:bookmarkEnd w:id="37"/>
    <w:bookmarkStart w:name="z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посредством портала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8"/>
    <w:bookmarkStart w:name="z4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"/>
    <w:bookmarkStart w:name="z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 заявление в форме электронного документа, подписанный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0"/>
    <w:bookmarkStart w:name="z5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1"/>
    <w:bookmarkStart w:name="z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услугодателя– 10 (десять) минут.</w:t>
      </w:r>
    </w:p>
    <w:bookmarkEnd w:id="42"/>
    <w:bookmarkStart w:name="z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услугодателя;</w:t>
      </w:r>
    </w:p>
    <w:bookmarkEnd w:id="43"/>
    <w:bookmarkStart w:name="z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10 (десять) минут.</w:t>
      </w:r>
    </w:p>
    <w:bookmarkEnd w:id="44"/>
    <w:bookmarkStart w:name="z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услугодателя;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– 10 (десять) минут.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услуги.</w:t>
      </w:r>
    </w:p>
    <w:bookmarkEnd w:id="47"/>
    <w:bookmarkStart w:name="z5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8"/>
    <w:bookmarkStart w:name="z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9"/>
    <w:bookmarkStart w:name="z60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50"/>
    <w:bookmarkStart w:name="z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51"/>
    <w:bookmarkStart w:name="z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2"/>
    <w:bookmarkStart w:name="z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10 (десять) минут;</w:t>
      </w:r>
    </w:p>
    <w:bookmarkEnd w:id="53"/>
    <w:bookmarkStart w:name="z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10 (десять) минут;</w:t>
      </w:r>
    </w:p>
    <w:bookmarkEnd w:id="54"/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– 10 (десять) минут.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регламента государственной услуги "Выдача справок по опеке и попечительству" (далее – Регламент).</w:t>
      </w:r>
    </w:p>
    <w:bookmarkEnd w:id="56"/>
    <w:bookmarkStart w:name="z6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использования информационных систем в процессе оказания государственной услуги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8"/>
    <w:bookmarkStart w:name="z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(далее– ИИН), а также пароля (осуществляется для незарегистрированных услугополучателей на портале);</w:t>
      </w:r>
    </w:p>
    <w:bookmarkEnd w:id="59"/>
    <w:bookmarkStart w:name="z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60"/>
    <w:bookmarkStart w:name="z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1– проверка на портале подлинности данных о зарегистрированном услугополучателе через ИИН и пароль;</w:t>
      </w:r>
    </w:p>
    <w:bookmarkEnd w:id="61"/>
    <w:bookmarkStart w:name="z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2– формирование порталом сообщения об отказе в авторизации в связи с имеющимися нарушениями в данных услугополучателя;</w:t>
      </w:r>
    </w:p>
    <w:bookmarkEnd w:id="62"/>
    <w:bookmarkStart w:name="z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3"/>
    <w:bookmarkStart w:name="z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4"/>
    <w:bookmarkStart w:name="z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65"/>
    <w:bookmarkStart w:name="z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(далее– ШЭП) в автоматизированное рабочее место регионального шлюза электронного правительства (далее -АРМ РШЭП) для обработки запроса услугодателем;</w:t>
      </w:r>
    </w:p>
    <w:bookmarkEnd w:id="66"/>
    <w:bookmarkStart w:name="z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Cтандарте, которые являются основанием для оказания государственной услуги;</w:t>
      </w:r>
    </w:p>
    <w:bookmarkEnd w:id="67"/>
    <w:bookmarkStart w:name="z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8"/>
    <w:bookmarkStart w:name="z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9"/>
    <w:bookmarkStart w:name="z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Регламенту.</w:t>
      </w:r>
    </w:p>
    <w:bookmarkEnd w:id="7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государственной услуги "Выдача справок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 попечительству"</w:t>
            </w:r>
          </w:p>
        </w:tc>
      </w:tr>
    </w:tbl>
    <w:bookmarkStart w:name="z84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по опеке и попечительству"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по опеке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ипопечительству"</w:t>
            </w:r>
          </w:p>
        </w:tc>
      </w:tr>
    </w:tbl>
    <w:bookmarkStart w:name="z8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99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"Установление опеки или попечительства над ребенком-сиротой (детьми -сиротами) и ребенком (детьми), оставшимся без попечения родителей"</w:t>
      </w:r>
    </w:p>
    <w:bookmarkEnd w:id="73"/>
    <w:bookmarkStart w:name="z10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4"/>
    <w:bookmarkStart w:name="z10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"Установление опеки или попечительства над ребенком-сиротой (детьми - сиротами) и ребенком (детьми), оставшимся без попечения родителей" (далее – государственная услуга) оказывается городскими, районными отделами образования (далее – услугодатель).</w:t>
      </w:r>
    </w:p>
    <w:bookmarkEnd w:id="75"/>
    <w:bookmarkStart w:name="z10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76"/>
    <w:bookmarkStart w:name="z103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77"/>
    <w:bookmarkStart w:name="z10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78"/>
    <w:bookmarkStart w:name="z10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9"/>
    <w:bookmarkStart w:name="z106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постановление акимата района и города областного значения об установлении опеки или попечительства (далее - постановление)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"Установление опеки или попечительства над ребенком - сиротой (детьми - сиротами) и ребенком (детьми), оставшимся без попечения родителей",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Стандарт),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</w:p>
    <w:bookmarkEnd w:id="80"/>
    <w:bookmarkStart w:name="z10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и (или) бумажная.</w:t>
      </w:r>
    </w:p>
    <w:bookmarkEnd w:id="81"/>
    <w:bookmarkStart w:name="z10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82"/>
    <w:bookmarkStart w:name="z10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83"/>
    <w:bookmarkStart w:name="z110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4"/>
    <w:bookmarkStart w:name="z11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85"/>
    <w:bookmarkStart w:name="z11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6"/>
    <w:bookmarkStart w:name="z11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услугодателя- в течение 15 (пятнадцати) минут;</w:t>
      </w:r>
    </w:p>
    <w:bookmarkEnd w:id="87"/>
    <w:bookmarkStart w:name="z11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88"/>
    <w:bookmarkStart w:name="z11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 - в течение 12 (двенадцати) рабочих дней;</w:t>
      </w:r>
    </w:p>
    <w:bookmarkEnd w:id="89"/>
    <w:bookmarkStart w:name="z11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 района или города областного значения рассматривает направленные документы, принимает соответствующее постановление и направляет в канцелярию услугодателя - в течение 6 (шести) рабочих дней;</w:t>
      </w:r>
    </w:p>
    <w:bookmarkEnd w:id="90"/>
    <w:bookmarkStart w:name="z11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обеспечивает доставку готового результата государственной услуги в Государственную корпорацию либо направляет через портал в "личный кабинет" - в течение 15 (пятнадцати) минут.</w:t>
      </w:r>
    </w:p>
    <w:bookmarkEnd w:id="91"/>
    <w:bookmarkStart w:name="z11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92"/>
    <w:bookmarkStart w:name="z11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93"/>
    <w:bookmarkStart w:name="z12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94"/>
    <w:bookmarkStart w:name="z12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проведение ответственным исполнителем услугодателя соответствующих процедур, подготовка проекта постановления, направление пакета документов (при положительном результате) в местный исполнительный орган или подготовка мотивированного ответа об отказе;</w:t>
      </w:r>
    </w:p>
    <w:bookmarkEnd w:id="95"/>
    <w:bookmarkStart w:name="z122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поступивших документов, принятие соответствующего постановления и направление его в канцелярию услугодателя;</w:t>
      </w:r>
    </w:p>
    <w:bookmarkEnd w:id="96"/>
    <w:bookmarkStart w:name="z123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97"/>
    <w:bookmarkStart w:name="z12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8"/>
    <w:bookmarkStart w:name="z125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9"/>
    <w:bookmarkStart w:name="z126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100"/>
    <w:bookmarkStart w:name="z12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01"/>
    <w:bookmarkStart w:name="z12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</w:p>
    <w:bookmarkEnd w:id="102"/>
    <w:bookmarkStart w:name="z12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местный исполнительный орган района или города областного значения.</w:t>
      </w:r>
    </w:p>
    <w:bookmarkEnd w:id="103"/>
    <w:bookmarkStart w:name="z130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04"/>
    <w:bookmarkStart w:name="z13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105"/>
    <w:bookmarkStart w:name="z13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106"/>
    <w:bookmarkStart w:name="z133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проводит соответствующие процедуры, готовит проект постановления и направляет пакет документов в местный исполнительный орган или готовит мотивированный ответ об отказе - в течение 12 (двенадцати) рабочих дней;</w:t>
      </w:r>
    </w:p>
    <w:bookmarkEnd w:id="107"/>
    <w:bookmarkStart w:name="z13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местный исполнительный орган района или города областного значения рассматривает направленные документы, принимает соответствующее постановление и направляет в канцелярию услугодателя - в течение 6 (шести) рабочих дней;</w:t>
      </w:r>
    </w:p>
    <w:bookmarkEnd w:id="108"/>
    <w:bookmarkStart w:name="z13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обеспечивает доставку готового результата государственной услуги в Государственную корпорацию либо направляет через портал в "личный кабинет" - в течение 15 (пятнадцати) минут.</w:t>
      </w:r>
    </w:p>
    <w:bookmarkEnd w:id="109"/>
    <w:bookmarkStart w:name="z13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приложения регламента государственной услуги "Установление опеки или попечительства над ребенком-сиротой (детьми - сиротами) и ребенком (детьми), оставшимся без попечения родителей" (далее – Регламент).</w:t>
      </w:r>
    </w:p>
    <w:bookmarkEnd w:id="110"/>
    <w:bookmarkStart w:name="z137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1"/>
    <w:bookmarkStart w:name="z138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12"/>
    <w:bookmarkStart w:name="z13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113"/>
    <w:bookmarkStart w:name="z14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114"/>
    <w:bookmarkStart w:name="z141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115"/>
    <w:bookmarkStart w:name="z14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</w:p>
    <w:bookmarkEnd w:id="116"/>
    <w:bookmarkStart w:name="z14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117"/>
    <w:bookmarkStart w:name="z144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118"/>
    <w:bookmarkStart w:name="z145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</w:p>
    <w:bookmarkEnd w:id="119"/>
    <w:bookmarkStart w:name="z146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 2 к настоящему Регламенту.</w:t>
      </w:r>
    </w:p>
    <w:bookmarkEnd w:id="120"/>
    <w:bookmarkStart w:name="z14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21"/>
    <w:bookmarkStart w:name="z148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122"/>
    <w:bookmarkStart w:name="z149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123"/>
    <w:bookmarkStart w:name="z15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24"/>
    <w:bookmarkStart w:name="z151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25"/>
    <w:bookmarkStart w:name="z152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26"/>
    <w:bookmarkStart w:name="z153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27"/>
    <w:bookmarkStart w:name="z154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28"/>
    <w:bookmarkStart w:name="z155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129"/>
    <w:bookmarkStart w:name="z156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Cтандарте, которые являются основанием для оказания государственной услуги;</w:t>
      </w:r>
    </w:p>
    <w:bookmarkEnd w:id="130"/>
    <w:bookmarkStart w:name="z157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31"/>
    <w:bookmarkStart w:name="z158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32"/>
    <w:bookmarkStart w:name="z159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Регламенту. </w:t>
      </w:r>
    </w:p>
    <w:bookmarkEnd w:id="1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161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</w:r>
    </w:p>
    <w:bookmarkEnd w:id="1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</w:t>
            </w:r>
          </w:p>
        </w:tc>
      </w:tr>
    </w:tbl>
    <w:bookmarkStart w:name="z163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1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 18 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173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36"/>
    <w:bookmarkStart w:name="z174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37"/>
    <w:bookmarkStart w:name="z17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справок для распоряжения имуществом несовершеннолетних детей и оформления наследства несовершеннолетним детям" (далее – государственная услуга) оказывается городскими, районными отделами образования (далее – услугодатель).</w:t>
      </w:r>
    </w:p>
    <w:bookmarkEnd w:id="138"/>
    <w:bookmarkStart w:name="z17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End w:id="139"/>
    <w:bookmarkStart w:name="z17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140"/>
    <w:bookmarkStart w:name="z17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для распоряжения имуществом несовершеннолетних детей и оформления наследства несовершеннолетним детям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для распоряжения имуществом несовершеннолетних детей и оформления наследства несовершеннолетним детям", утвержденного приказом Министра образования и науки Республики Казахстан от 13 апреля 2015 года№198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Стандарт), либо мотивированный ответ об отказе в оказании государственной услуги в случаях и по основаниям, предусмотренными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141"/>
    <w:bookmarkStart w:name="z17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142"/>
    <w:bookmarkStart w:name="z180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43"/>
    <w:bookmarkStart w:name="z181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4"/>
    <w:bookmarkStart w:name="z182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действий по оказанию государственной услуги является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145"/>
    <w:bookmarkStart w:name="z183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6"/>
    <w:bookmarkStart w:name="z184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2 (два) рабочих дня.</w:t>
      </w:r>
    </w:p>
    <w:bookmarkEnd w:id="147"/>
    <w:bookmarkStart w:name="z18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услугодателя;</w:t>
      </w:r>
    </w:p>
    <w:bookmarkEnd w:id="148"/>
    <w:bookmarkStart w:name="z18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услугодателя– 15 (пятнадцать) минут.</w:t>
      </w:r>
    </w:p>
    <w:bookmarkEnd w:id="149"/>
    <w:bookmarkStart w:name="z18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услугодателя;</w:t>
      </w:r>
    </w:p>
    <w:bookmarkEnd w:id="150"/>
    <w:bookmarkStart w:name="z18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– 15 (пятнадцать) минут.</w:t>
      </w:r>
    </w:p>
    <w:bookmarkEnd w:id="151"/>
    <w:bookmarkStart w:name="z18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услуги.</w:t>
      </w:r>
    </w:p>
    <w:bookmarkEnd w:id="152"/>
    <w:bookmarkStart w:name="z19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3"/>
    <w:bookmarkStart w:name="z19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4"/>
    <w:bookmarkStart w:name="z19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155"/>
    <w:bookmarkStart w:name="z19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156"/>
    <w:bookmarkStart w:name="z19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157"/>
    <w:bookmarkStart w:name="z19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2 (два) рабочих дня;</w:t>
      </w:r>
    </w:p>
    <w:bookmarkEnd w:id="158"/>
    <w:bookmarkStart w:name="z19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минут;</w:t>
      </w:r>
    </w:p>
    <w:bookmarkEnd w:id="159"/>
    <w:bookmarkStart w:name="z19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– 15 (пятнадцать) минут.</w:t>
      </w:r>
    </w:p>
    <w:bookmarkEnd w:id="160"/>
    <w:bookmarkStart w:name="z19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приложению 1 регламента государственной услуги "Выдача справок для распоряжения имуществом несовершеннолетних детей и оформления наследства несовершеннолетним детям" (далее – Регламент).</w:t>
      </w:r>
    </w:p>
    <w:bookmarkEnd w:id="161"/>
    <w:bookmarkStart w:name="z199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162"/>
    <w:bookmarkStart w:name="z20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63"/>
    <w:bookmarkStart w:name="z20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164"/>
    <w:bookmarkStart w:name="z20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165"/>
    <w:bookmarkStart w:name="z20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166"/>
    <w:bookmarkStart w:name="z20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167"/>
    <w:bookmarkStart w:name="z20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168"/>
    <w:bookmarkStart w:name="z20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169"/>
    <w:bookmarkStart w:name="z20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70"/>
    <w:bookmarkStart w:name="z20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171"/>
    <w:bookmarkStart w:name="z20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172"/>
    <w:bookmarkStart w:name="z21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173"/>
    <w:bookmarkStart w:name="z21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174"/>
    <w:bookmarkStart w:name="z21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Регламента.</w:t>
      </w:r>
    </w:p>
    <w:bookmarkEnd w:id="17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      </w:r>
          </w:p>
        </w:tc>
      </w:tr>
    </w:tbl>
    <w:bookmarkStart w:name="z214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справок для распоряжения имуществом несовершеннолетних детей и оформления наследства несовершеннолетним детям"</w:t>
      </w:r>
    </w:p>
    <w:bookmarkEnd w:id="1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для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распоряжения имуществом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bookmarkStart w:name="z222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1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499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232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</w:t>
      </w:r>
    </w:p>
    <w:bookmarkEnd w:id="178"/>
    <w:bookmarkStart w:name="z233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79"/>
    <w:bookmarkStart w:name="z234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 оказывается акимами поселка, села, сельского округа (далее – услугодатель).</w:t>
      </w:r>
    </w:p>
    <w:bookmarkEnd w:id="180"/>
    <w:bookmarkStart w:name="z235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181"/>
    <w:bookmarkStart w:name="z23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182"/>
    <w:bookmarkStart w:name="z23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филиал некоммерческого акционерного общества "Государственная корпорация "Правительство для граждан" по Мангистауской области (далее – Государственная корпорация);</w:t>
      </w:r>
    </w:p>
    <w:bookmarkEnd w:id="183"/>
    <w:bookmarkStart w:name="z238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184"/>
    <w:bookmarkStart w:name="z239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(частично автоматизированная) и (или) бумажная.</w:t>
      </w:r>
    </w:p>
    <w:bookmarkEnd w:id="185"/>
    <w:bookmarkStart w:name="z240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предоставлении бесплатного подвоза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Стандарт), либо мотивированный ответ об отказе в оказании государственной услуги, по основаниям предусмотренным пунктом 10 Стандарта (далее - мотивированный ответ об отказе).</w:t>
      </w:r>
    </w:p>
    <w:bookmarkEnd w:id="186"/>
    <w:bookmarkStart w:name="z241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187"/>
    <w:bookmarkStart w:name="z242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188"/>
    <w:bookmarkStart w:name="z243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189"/>
    <w:bookmarkStart w:name="z244" w:id="1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0"/>
    <w:bookmarkStart w:name="z245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действия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91"/>
    <w:bookmarkStart w:name="z246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2"/>
    <w:bookmarkStart w:name="z247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193"/>
    <w:bookmarkStart w:name="z248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194"/>
    <w:bookmarkStart w:name="z249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справку или мотивированный ответ об отказе - в течение 3 (трех) рабочих дней;</w:t>
      </w:r>
    </w:p>
    <w:bookmarkEnd w:id="195"/>
    <w:bookmarkStart w:name="z250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и направляет их в канцелярию - в течение 15 (пятнадцати) минут;</w:t>
      </w:r>
    </w:p>
    <w:bookmarkEnd w:id="196"/>
    <w:bookmarkStart w:name="z251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или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 - в течение 30 (тридцати) минут.</w:t>
      </w:r>
    </w:p>
    <w:bookmarkEnd w:id="197"/>
    <w:bookmarkStart w:name="z252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198"/>
    <w:bookmarkStart w:name="z253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руководителю услугодателя документов на резолюцию;</w:t>
      </w:r>
    </w:p>
    <w:bookmarkEnd w:id="199"/>
    <w:bookmarkStart w:name="z254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руководителем услугодателя ответственному исполнителю услугодателя;</w:t>
      </w:r>
    </w:p>
    <w:bookmarkEnd w:id="200"/>
    <w:bookmarkStart w:name="z255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результата и направление на подпись ответственным исполнителем услугодателя результата государственной услуги;</w:t>
      </w:r>
    </w:p>
    <w:bookmarkEnd w:id="201"/>
    <w:bookmarkStart w:name="z256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202"/>
    <w:bookmarkStart w:name="z257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 или обеспечение доставки результата государственной услуги в Государственную корпорацию.</w:t>
      </w:r>
    </w:p>
    <w:bookmarkEnd w:id="203"/>
    <w:bookmarkStart w:name="z258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4"/>
    <w:bookmarkStart w:name="z259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5"/>
    <w:bookmarkStart w:name="z260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06"/>
    <w:bookmarkStart w:name="z261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07"/>
    <w:bookmarkStart w:name="z262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08"/>
    <w:bookmarkStart w:name="z263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09"/>
    <w:bookmarkStart w:name="z264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указанных в пункте 9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210"/>
    <w:bookmarkStart w:name="z265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211"/>
    <w:bookmarkStart w:name="z266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справку или мотивированный ответ об отказе - в течение 3 (трех) рабочих дней;</w:t>
      </w:r>
    </w:p>
    <w:bookmarkEnd w:id="212"/>
    <w:bookmarkStart w:name="z267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и направляет их в канцелярию - в течение 15 (пятнадцати) минут;</w:t>
      </w:r>
    </w:p>
    <w:bookmarkEnd w:id="213"/>
    <w:bookmarkStart w:name="z268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или обеспечивает доставку результата государственной услуги в Государственную корпорацию, не позднее чем за сутки до истечения срока оказания государственной услуги - в течение 30 (тридцати) минут.</w:t>
      </w:r>
    </w:p>
    <w:bookmarkEnd w:id="214"/>
    <w:bookmarkStart w:name="z269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1 регламенту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 – Регламент).</w:t>
      </w:r>
    </w:p>
    <w:bookmarkEnd w:id="215"/>
    <w:bookmarkStart w:name="z270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16"/>
    <w:bookmarkStart w:name="z271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17"/>
    <w:bookmarkStart w:name="z272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218"/>
    <w:bookmarkStart w:name="z273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219"/>
    <w:bookmarkStart w:name="z274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220"/>
    <w:bookmarkStart w:name="z275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</w:p>
    <w:bookmarkEnd w:id="221"/>
    <w:bookmarkStart w:name="z27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222"/>
    <w:bookmarkStart w:name="z27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223"/>
    <w:bookmarkStart w:name="z278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</w:p>
    <w:bookmarkEnd w:id="224"/>
    <w:bookmarkStart w:name="z279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 2 к настоящему Регламенту.</w:t>
      </w:r>
    </w:p>
    <w:bookmarkEnd w:id="225"/>
    <w:bookmarkStart w:name="z280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26"/>
    <w:bookmarkStart w:name="z281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минуты);</w:t>
      </w:r>
    </w:p>
    <w:bookmarkEnd w:id="227"/>
    <w:bookmarkStart w:name="z282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228"/>
    <w:bookmarkStart w:name="z283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229"/>
    <w:bookmarkStart w:name="z284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230"/>
    <w:bookmarkStart w:name="z285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231"/>
    <w:bookmarkStart w:name="z286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bookmarkEnd w:id="232"/>
    <w:bookmarkStart w:name="z287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233"/>
    <w:bookmarkStart w:name="z288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34"/>
    <w:bookmarkStart w:name="z289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35"/>
    <w:bookmarkStart w:name="z290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36"/>
    <w:bookmarkStart w:name="z291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237"/>
    <w:bookmarkStart w:name="z292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38"/>
    <w:bookmarkStart w:name="z293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 – РШЭП АРМ) для обработки запроса услугодателем;</w:t>
      </w:r>
    </w:p>
    <w:bookmarkEnd w:id="239"/>
    <w:bookmarkStart w:name="z294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>, которые являются основаниям для оказания государственной услуги;</w:t>
      </w:r>
    </w:p>
    <w:bookmarkEnd w:id="240"/>
    <w:bookmarkStart w:name="z295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41"/>
    <w:bookmarkStart w:name="z296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42"/>
    <w:bookmarkStart w:name="z297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2 Регламенту.</w:t>
      </w:r>
    </w:p>
    <w:bookmarkEnd w:id="24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 подвоза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общеобразовательным организациям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обратно домой детям, проживающим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304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"Предоставлениебесплатного подвозак общеобразовательны морганизациям и обратно домойдетям, проживающим в отдаленных сельских пунктах"</w:t>
      </w:r>
    </w:p>
    <w:bookmarkEnd w:id="2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отдаленных сельских пунктах"</w:t>
            </w:r>
          </w:p>
        </w:tc>
      </w:tr>
    </w:tbl>
    <w:bookmarkStart w:name="z312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2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 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322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</w:t>
      </w:r>
    </w:p>
    <w:bookmarkEnd w:id="246"/>
    <w:bookmarkStart w:name="z323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47"/>
    <w:bookmarkStart w:name="z32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"Предоставление бесплатного и льготного питания отдельным категориям обучающихся и воспитанников в общеобразовательных школах" (далее – государственная услуга) оказывается городскими, районными отделами образования (далее – услугодатель).</w:t>
      </w:r>
    </w:p>
    <w:bookmarkEnd w:id="248"/>
    <w:bookmarkStart w:name="z32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государственных услуг осуществляются через:</w:t>
      </w:r>
    </w:p>
    <w:bookmarkEnd w:id="249"/>
    <w:bookmarkStart w:name="z32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50"/>
    <w:bookmarkStart w:name="z32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251"/>
    <w:bookmarkStart w:name="z32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52"/>
    <w:bookmarkStart w:name="z32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-справка о предоставлении бесплатного и льготного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253"/>
    <w:bookmarkStart w:name="z33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услуги: электронная и (или) бумажная.</w:t>
      </w:r>
    </w:p>
    <w:bookmarkEnd w:id="254"/>
    <w:bookmarkStart w:name="z33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255"/>
    <w:bookmarkStart w:name="z33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256"/>
    <w:bookmarkStart w:name="z333" w:id="2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7"/>
    <w:bookmarkStart w:name="z33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действия по оказанию государственной услуги является:</w:t>
      </w:r>
    </w:p>
    <w:bookmarkEnd w:id="258"/>
    <w:bookmarkStart w:name="z33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59"/>
    <w:bookmarkStart w:name="z33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– электронное заявление.</w:t>
      </w:r>
    </w:p>
    <w:bookmarkEnd w:id="260"/>
    <w:bookmarkStart w:name="z33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61"/>
    <w:bookmarkStart w:name="z33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указанных в пункте 9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262"/>
    <w:bookmarkStart w:name="z33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исполнение- в течение 1 (одного) рабочего дня;</w:t>
      </w:r>
    </w:p>
    <w:bookmarkEnd w:id="263"/>
    <w:bookmarkStart w:name="z34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услугодателя проверяет представленные документы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после проверки готовит справку или мотивированный ответ об отказе - в течение 3 (трех) рабочих дней;</w:t>
      </w:r>
    </w:p>
    <w:bookmarkEnd w:id="264"/>
    <w:bookmarkStart w:name="z34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- в течение 1 (одного) рабочего дня;</w:t>
      </w:r>
    </w:p>
    <w:bookmarkEnd w:id="265"/>
    <w:bookmarkStart w:name="z34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30 (тридцати) минут.</w:t>
      </w:r>
    </w:p>
    <w:bookmarkEnd w:id="266"/>
    <w:bookmarkStart w:name="z34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</w:p>
    <w:bookmarkEnd w:id="267"/>
    <w:bookmarkStart w:name="z34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268"/>
    <w:bookmarkStart w:name="z34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направление документов руководителем услугодателя ответственному исполнителю услугодателя;</w:t>
      </w:r>
    </w:p>
    <w:bookmarkEnd w:id="269"/>
    <w:bookmarkStart w:name="z34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справки или мотивированного ответа об отказе;</w:t>
      </w:r>
    </w:p>
    <w:bookmarkEnd w:id="270"/>
    <w:bookmarkStart w:name="z34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справки или мотивированного ответа об отказе государственной услуги;</w:t>
      </w:r>
    </w:p>
    <w:bookmarkEnd w:id="271"/>
    <w:bookmarkStart w:name="z34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272"/>
    <w:bookmarkStart w:name="z349" w:id="2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3"/>
    <w:bookmarkStart w:name="z350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74"/>
    <w:bookmarkStart w:name="z351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275"/>
    <w:bookmarkStart w:name="z352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76"/>
    <w:bookmarkStart w:name="z353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77"/>
    <w:bookmarkStart w:name="z354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278"/>
    <w:bookmarkStart w:name="z355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указанных в пункте 9 Стандарта, осуществляет прием, регистрацию и направляет их на резолюцию руководителю услугодателя - в течение 15 (пятнадцати) минут;</w:t>
      </w:r>
    </w:p>
    <w:bookmarkEnd w:id="279"/>
    <w:bookmarkStart w:name="z356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осуществляет ознакомление с поступившими документами и отправляет ответственному исполнителю услугодателя на исполнение - в течение 1 (одного) рабочего дня;</w:t>
      </w:r>
    </w:p>
    <w:bookmarkEnd w:id="280"/>
    <w:bookmarkStart w:name="z35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проверяет представленные документы на соответствие пункту 9 Стандарта, после проверки готовит справку или мотивированный ответ об отказе - в течение 3 (трех) рабочих дней;</w:t>
      </w:r>
    </w:p>
    <w:bookmarkEnd w:id="281"/>
    <w:bookmarkStart w:name="z35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- в течение 1 (одного) рабочего дня;</w:t>
      </w:r>
    </w:p>
    <w:bookmarkEnd w:id="282"/>
    <w:bookmarkStart w:name="z359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30 (тридцати) минут.</w:t>
      </w:r>
    </w:p>
    <w:bookmarkEnd w:id="283"/>
    <w:bookmarkStart w:name="z36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настоящему регламенту государственной услуги "Предоставление бесплатного и льготного питания отдельным категориям обучающихся и воспитанников в общеобразовательных школах" (далее –Регламент).</w:t>
      </w:r>
    </w:p>
    <w:bookmarkEnd w:id="284"/>
    <w:bookmarkStart w:name="z361" w:id="2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285"/>
    <w:bookmarkStart w:name="z36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</w:p>
    <w:bookmarkEnd w:id="286"/>
    <w:bookmarkStart w:name="z36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bookmarkEnd w:id="287"/>
    <w:bookmarkStart w:name="z36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288"/>
    <w:bookmarkStart w:name="z365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289"/>
    <w:bookmarkStart w:name="z36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290"/>
    <w:bookmarkStart w:name="z36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настоящей государственной услуге,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291"/>
    <w:bookmarkStart w:name="z36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</w:p>
    <w:bookmarkEnd w:id="292"/>
    <w:bookmarkStart w:name="z36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93"/>
    <w:bookmarkStart w:name="z37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правительства"(далее – РШЭП АРМ) для обработки запроса услугодателем;</w:t>
      </w:r>
    </w:p>
    <w:bookmarkEnd w:id="294"/>
    <w:bookmarkStart w:name="z371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пункте 9 Стандарта, которые являются основаниям для оказания государственной услуги;</w:t>
      </w:r>
    </w:p>
    <w:bookmarkEnd w:id="295"/>
    <w:bookmarkStart w:name="z372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296"/>
    <w:bookmarkStart w:name="z373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97"/>
    <w:bookmarkStart w:name="z374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приложению 2 к Регламенту.</w:t>
      </w:r>
    </w:p>
    <w:bookmarkEnd w:id="2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382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 бизнес-процессов оказания государственной услуги  "Предоставление бесплатного питания отдельным категориям обучающихся и воспитанников в общеобразовательных школах</w:t>
      </w:r>
    </w:p>
    <w:bookmarkEnd w:id="2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358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бесплатного и льготного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общеобразовательных школах"</w:t>
            </w:r>
          </w:p>
        </w:tc>
      </w:tr>
    </w:tbl>
    <w:bookmarkStart w:name="z390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30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332</w:t>
            </w:r>
          </w:p>
        </w:tc>
      </w:tr>
    </w:tbl>
    <w:bookmarkStart w:name="z401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301"/>
    <w:bookmarkStart w:name="z402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2"/>
    <w:bookmarkStart w:name="z403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 оказывается городскими, районными отделами образования (далее – услугодатель).</w:t>
      </w:r>
    </w:p>
    <w:bookmarkEnd w:id="303"/>
    <w:bookmarkStart w:name="z40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304"/>
    <w:bookmarkStart w:name="z40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филиал некоммерческого акционерного общества "Государственная корпорация "Правительство для граждан" по Мангистауской области (далее – Государственная корпорация);</w:t>
      </w:r>
    </w:p>
    <w:bookmarkEnd w:id="305"/>
    <w:bookmarkStart w:name="z40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306"/>
    <w:bookmarkStart w:name="z40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07"/>
    <w:bookmarkStart w:name="z40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пособия опекунам или попечителям на содержание ребенка-сироты (детей–сирот) и ребенка (детей), оставшегося без попечения родителей,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приказом Министра образования и науки Республики Казахстан от 13 апреля 2015 года № 198 "Об утверждении стандартов государственных услуг, оказываемых в сфере семьи и детей" (зарегистрирован в Реестре государственной регистрации нормативных правовых актов № 11184) (далее - 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308"/>
    <w:bookmarkStart w:name="z40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и (или) бумажная.</w:t>
      </w:r>
    </w:p>
    <w:bookmarkEnd w:id="309"/>
    <w:bookmarkStart w:name="z41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310"/>
    <w:bookmarkStart w:name="z41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услугополучателю в "личный кабинет"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11"/>
    <w:bookmarkStart w:name="z412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2"/>
    <w:bookmarkStart w:name="z41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</w:t>
      </w:r>
    </w:p>
    <w:bookmarkEnd w:id="313"/>
    <w:bookmarkStart w:name="z41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в Государственную корпорацию: заявление опекуна или попечителя для назначения пособия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14"/>
    <w:bookmarkStart w:name="z41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15"/>
    <w:bookmarkStart w:name="z41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16"/>
    <w:bookmarkStart w:name="z41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317"/>
    <w:bookmarkStart w:name="z41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318"/>
    <w:bookmarkStart w:name="z41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решение или мотивированный ответ об отказе - в течение 1 (одного) рабочего дня;</w:t>
      </w:r>
    </w:p>
    <w:bookmarkEnd w:id="319"/>
    <w:bookmarkStart w:name="z42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или мотивированный ответ об отказе - в течении течение 5 (пяти) минут;</w:t>
      </w:r>
    </w:p>
    <w:bookmarkEnd w:id="320"/>
    <w:bookmarkStart w:name="z42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обеспечивает доставку готового результата государственной услуги в Государственную корпорацию либо направляет через портал в "личный кабинет" - в течение 5 (пяти) минут.</w:t>
      </w:r>
    </w:p>
    <w:bookmarkEnd w:id="321"/>
    <w:bookmarkStart w:name="z42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322"/>
    <w:bookmarkStart w:name="z42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323"/>
    <w:bookmarkStart w:name="z42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324"/>
    <w:bookmarkStart w:name="z42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325"/>
    <w:bookmarkStart w:name="z42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 или мотивированного ответа об отказе;</w:t>
      </w:r>
    </w:p>
    <w:bookmarkEnd w:id="326"/>
    <w:bookmarkStart w:name="z42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327"/>
    <w:bookmarkStart w:name="z428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8"/>
    <w:bookmarkStart w:name="z42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29"/>
    <w:bookmarkStart w:name="z430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30"/>
    <w:bookmarkStart w:name="z43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331"/>
    <w:bookmarkStart w:name="z43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332"/>
    <w:bookmarkStart w:name="z43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33"/>
    <w:bookmarkStart w:name="z43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334"/>
    <w:bookmarkStart w:name="z43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335"/>
    <w:bookmarkStart w:name="z43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решение или мотивированный ответ об отказе - в течение 1 (одного) рабочего дня;</w:t>
      </w:r>
    </w:p>
    <w:bookmarkEnd w:id="336"/>
    <w:bookmarkStart w:name="z43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или мотивированный ответ об отказе - в течении течение 5 (пяти) минут;</w:t>
      </w:r>
    </w:p>
    <w:bookmarkEnd w:id="337"/>
    <w:bookmarkStart w:name="z43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обеспечивает доставку готового результата государственной услуги в Государственную корпорацию либо направляет через портал в "личный кабинет" - в течение 5 (пяти) минут.</w:t>
      </w:r>
    </w:p>
    <w:bookmarkEnd w:id="338"/>
    <w:bookmarkStart w:name="z43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1 к регламенту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Регламент).</w:t>
      </w:r>
    </w:p>
    <w:bookmarkEnd w:id="339"/>
    <w:bookmarkStart w:name="z440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40"/>
    <w:bookmarkStart w:name="z44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41"/>
    <w:bookmarkStart w:name="z44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342"/>
    <w:bookmarkStart w:name="z44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343"/>
    <w:bookmarkStart w:name="z444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344"/>
    <w:bookmarkStart w:name="z44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–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</w:p>
    <w:bookmarkEnd w:id="345"/>
    <w:bookmarkStart w:name="z44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346"/>
    <w:bookmarkStart w:name="z44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347"/>
    <w:bookmarkStart w:name="z44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5 -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</w:p>
    <w:bookmarkEnd w:id="348"/>
    <w:bookmarkStart w:name="z44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 2 к настоящему Регламенту.</w:t>
      </w:r>
    </w:p>
    <w:bookmarkEnd w:id="349"/>
    <w:bookmarkStart w:name="z45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50"/>
    <w:bookmarkStart w:name="z45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минут);</w:t>
      </w:r>
    </w:p>
    <w:bookmarkEnd w:id="351"/>
    <w:bookmarkStart w:name="z45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352"/>
    <w:bookmarkStart w:name="z45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353"/>
    <w:bookmarkStart w:name="z45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(решение) или мотивированный ответ об отказе в оказании государственной услуги сформированной АРМ РШЭП (в течение 2-х минут).</w:t>
      </w:r>
    </w:p>
    <w:bookmarkEnd w:id="354"/>
    <w:bookmarkStart w:name="z45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55"/>
    <w:bookmarkStart w:name="z45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356"/>
    <w:bookmarkStart w:name="z45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bookmarkEnd w:id="357"/>
    <w:bookmarkStart w:name="z45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58"/>
    <w:bookmarkStart w:name="z45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359"/>
    <w:bookmarkStart w:name="z46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60"/>
    <w:bookmarkStart w:name="z46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361"/>
    <w:bookmarkStart w:name="z46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62"/>
    <w:bookmarkStart w:name="z46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363"/>
    <w:bookmarkStart w:name="z46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364"/>
    <w:bookmarkStart w:name="z46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365"/>
    <w:bookmarkStart w:name="z466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366"/>
    <w:bookmarkStart w:name="z46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3 к Регламенту.</w:t>
      </w:r>
    </w:p>
    <w:bookmarkEnd w:id="3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выплаты пособия опекунам или попечителям на содержание ребенка-сироты (детей- сирот) и ребенка (детей), оставшегося без попечения родителей"</w:t>
            </w:r>
          </w:p>
        </w:tc>
      </w:tr>
    </w:tbl>
    <w:bookmarkStart w:name="z469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</w:p>
    <w:bookmarkEnd w:id="3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9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9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78" w:id="3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3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выплаты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 (детей), оставшегося без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попечения родителей"</w:t>
            </w:r>
          </w:p>
        </w:tc>
      </w:tr>
    </w:tbl>
    <w:bookmarkStart w:name="z487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3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0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28 октября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года № 332</w:t>
            </w:r>
          </w:p>
        </w:tc>
      </w:tr>
    </w:tbl>
    <w:bookmarkStart w:name="z497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371"/>
    <w:bookmarkStart w:name="z498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72"/>
    <w:bookmarkStart w:name="z499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государственная услуга) оказывается городскими, районными отделами образования (далее – услугодатель).</w:t>
      </w:r>
    </w:p>
    <w:bookmarkEnd w:id="373"/>
    <w:bookmarkStart w:name="z500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веб-портал "электронного правительства" www.egov.kz (далее – портал).</w:t>
      </w:r>
    </w:p>
    <w:bookmarkEnd w:id="374"/>
    <w:bookmarkStart w:name="z501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375"/>
    <w:bookmarkStart w:name="z502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заключении договора о передаче ребенка (детей) на патронатное воспитание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 и решение о назначении денежных средств, выделяемых патронатным воспитателям на содержание ребенка (детей)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376"/>
    <w:bookmarkStart w:name="z503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377"/>
    <w:bookmarkStart w:name="z504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378"/>
    <w:bookmarkStart w:name="z505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79"/>
    <w:bookmarkStart w:name="z506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380"/>
    <w:bookmarkStart w:name="z507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81"/>
    <w:bookmarkStart w:name="z50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9 (девять) рабочих дней.</w:t>
      </w:r>
    </w:p>
    <w:bookmarkEnd w:id="382"/>
    <w:bookmarkStart w:name="z50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услугодателя;</w:t>
      </w:r>
    </w:p>
    <w:bookmarkEnd w:id="383"/>
    <w:bookmarkStart w:name="z510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минут.</w:t>
      </w:r>
    </w:p>
    <w:bookmarkEnd w:id="384"/>
    <w:bookmarkStart w:name="z511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направление результата оказания государственной услуги ответственному исполнителю услугодателя;</w:t>
      </w:r>
    </w:p>
    <w:bookmarkEnd w:id="385"/>
    <w:bookmarkStart w:name="z512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результата оказания государственной услуги через "личный кабинет" – 15 (пятнадцать) минут.</w:t>
      </w:r>
    </w:p>
    <w:bookmarkEnd w:id="386"/>
    <w:bookmarkStart w:name="z513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 услугополучателю.</w:t>
      </w:r>
    </w:p>
    <w:bookmarkEnd w:id="387"/>
    <w:bookmarkStart w:name="z514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88"/>
    <w:bookmarkStart w:name="z51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9"/>
    <w:bookmarkStart w:name="z516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390"/>
    <w:bookmarkStart w:name="z517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391"/>
    <w:bookmarkStart w:name="z518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392"/>
    <w:bookmarkStart w:name="z519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9 (девять) рабочих дней;</w:t>
      </w:r>
    </w:p>
    <w:bookmarkEnd w:id="393"/>
    <w:bookmarkStart w:name="z520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минут;</w:t>
      </w:r>
    </w:p>
    <w:bookmarkEnd w:id="394"/>
    <w:bookmarkStart w:name="z521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результата оказания государственной услуги через "личный кабинет" – 15 (пятнадцать) минут.</w:t>
      </w:r>
    </w:p>
    <w:bookmarkEnd w:id="395"/>
    <w:bookmarkStart w:name="z522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1 к регламенту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 (далее – Регламент).</w:t>
      </w:r>
    </w:p>
    <w:bookmarkEnd w:id="396"/>
    <w:bookmarkStart w:name="z523" w:id="3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397"/>
    <w:bookmarkStart w:name="z524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398"/>
    <w:bookmarkStart w:name="z525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399"/>
    <w:bookmarkStart w:name="z526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400"/>
    <w:bookmarkStart w:name="z527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401"/>
    <w:bookmarkStart w:name="z528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02"/>
    <w:bookmarkStart w:name="z529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03"/>
    <w:bookmarkStart w:name="z530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04"/>
    <w:bookmarkStart w:name="z531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05"/>
    <w:bookmarkStart w:name="z532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406"/>
    <w:bookmarkStart w:name="z533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407"/>
    <w:bookmarkStart w:name="z534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08"/>
    <w:bookmarkStart w:name="z535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или мотивированный ответ об отказе в оказании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09"/>
    <w:bookmarkStart w:name="z536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bookmarkEnd w:id="4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      </w:r>
          </w:p>
        </w:tc>
      </w:tr>
    </w:tbl>
    <w:bookmarkStart w:name="z538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 бизнес-процессов оказания государственной услуги "Передача ребенка (детей) на патронатное воспитание и назначение выплаты денежных средств на содержание ребенка (детей), переданного патронатным воспитателям"</w:t>
      </w:r>
    </w:p>
    <w:bookmarkEnd w:id="4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[MISSING IMAGE: ,  ]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"Передача ребенка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(детей) на патронатное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воспитание и назначение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 денежных средств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содержание ребенка (детей),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переданного патронатным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воспитателям"</w:t>
            </w:r>
          </w:p>
        </w:tc>
      </w:tr>
    </w:tbl>
    <w:bookmarkStart w:name="z548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портал</w:t>
      </w:r>
    </w:p>
    <w:bookmarkEnd w:id="4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28 октября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года № 332</w:t>
            </w:r>
          </w:p>
        </w:tc>
      </w:tr>
    </w:tbl>
    <w:bookmarkStart w:name="z558" w:id="4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"Постановка на учет лиц, желающих усыновить детей"</w:t>
      </w:r>
    </w:p>
    <w:bookmarkEnd w:id="413"/>
    <w:bookmarkStart w:name="z559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14"/>
    <w:bookmarkStart w:name="z560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"Постановка на учет лиц, желающих усыновить детей" (далее – государственная услуга) оказывается городскими, районными отделами образования (далее – услугодатель).</w:t>
      </w:r>
    </w:p>
    <w:bookmarkEnd w:id="415"/>
    <w:bookmarkStart w:name="z561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End w:id="416"/>
    <w:bookmarkStart w:name="z562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417"/>
    <w:bookmarkStart w:name="z563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готовности заключения возможности (невозможности) быть кандидатом(ами) в усыновители по форме согласно приложению к настоящему стандарту государственной услуги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"Постановка на учет лиц, желающих усыновить детей",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Стандарт).</w:t>
      </w:r>
    </w:p>
    <w:bookmarkEnd w:id="418"/>
    <w:bookmarkStart w:name="z564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419"/>
    <w:bookmarkStart w:name="z565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20"/>
    <w:bookmarkStart w:name="z566" w:id="4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1"/>
    <w:bookmarkStart w:name="z567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22"/>
    <w:bookmarkStart w:name="z568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23"/>
    <w:bookmarkStart w:name="z569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докумены, оформляет результат оказания государственной услуги и направление на подпись руководителю услугодателя – 9 (девять) рабочих дней.</w:t>
      </w:r>
    </w:p>
    <w:bookmarkEnd w:id="424"/>
    <w:bookmarkStart w:name="z570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Результат- направление результата оказания государственной услуги на подпись руководителю услугодателя;</w:t>
      </w:r>
    </w:p>
    <w:bookmarkEnd w:id="425"/>
    <w:bookmarkStart w:name="z571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направление ответственному исполнителю услугодателя – 15 (пятнадцать) минут.</w:t>
      </w:r>
    </w:p>
    <w:bookmarkEnd w:id="426"/>
    <w:bookmarkStart w:name="z572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услугодателя;</w:t>
      </w:r>
    </w:p>
    <w:bookmarkEnd w:id="427"/>
    <w:bookmarkStart w:name="z573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-15 (пятнадцать) минут.</w:t>
      </w:r>
    </w:p>
    <w:bookmarkEnd w:id="428"/>
    <w:bookmarkStart w:name="z574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 услугополучателю.</w:t>
      </w:r>
    </w:p>
    <w:bookmarkEnd w:id="429"/>
    <w:bookmarkStart w:name="z575" w:id="4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30"/>
    <w:bookmarkStart w:name="z576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1"/>
    <w:bookmarkStart w:name="z577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32"/>
    <w:bookmarkStart w:name="z578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433"/>
    <w:bookmarkStart w:name="z579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34"/>
    <w:bookmarkStart w:name="z580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докумены, оформляет результат оказания государственной услуги и направление на подпись руководителю услугодателя – 9 (девять) рабочих дней;</w:t>
      </w:r>
    </w:p>
    <w:bookmarkEnd w:id="435"/>
    <w:bookmarkStart w:name="z581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направление ответственному исполнителю услугодателя –15 (пятнадцать) минут;</w:t>
      </w:r>
    </w:p>
    <w:bookmarkEnd w:id="436"/>
    <w:bookmarkStart w:name="z582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выдает услугополучателю результат оказания государственной услуги через портал в "личный кабинет" - 15 (пятнадцать) минут.</w:t>
      </w:r>
    </w:p>
    <w:bookmarkEnd w:id="437"/>
    <w:bookmarkStart w:name="z583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 1 регламента государственной услуги "Постановка на учет лиц, желающих усыновить детей" (далее – Регламент).</w:t>
      </w:r>
    </w:p>
    <w:bookmarkEnd w:id="438"/>
    <w:bookmarkStart w:name="z584" w:id="4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услуги</w:t>
      </w:r>
    </w:p>
    <w:bookmarkEnd w:id="439"/>
    <w:bookmarkStart w:name="z585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40"/>
    <w:bookmarkStart w:name="z586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441"/>
    <w:bookmarkStart w:name="z587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442"/>
    <w:bookmarkStart w:name="z588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443"/>
    <w:bookmarkStart w:name="z589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44"/>
    <w:bookmarkStart w:name="z590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45"/>
    <w:bookmarkStart w:name="z591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46"/>
    <w:bookmarkStart w:name="z592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47"/>
    <w:bookmarkStart w:name="z593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448"/>
    <w:bookmarkStart w:name="z594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449"/>
    <w:bookmarkStart w:name="z595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50"/>
    <w:bookmarkStart w:name="z596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51"/>
    <w:bookmarkStart w:name="z597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Регламенту.</w:t>
      </w:r>
    </w:p>
    <w:bookmarkEnd w:id="4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 желающих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усыновить детей"</w:t>
            </w:r>
          </w:p>
        </w:tc>
      </w:tr>
    </w:tbl>
    <w:bookmarkStart w:name="z602" w:id="4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"Постановка на учет лиц, желающих усыновить детей"</w:t>
      </w:r>
    </w:p>
    <w:bookmarkEnd w:id="4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 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"Постановка на учет лиц,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желающих усыновить детей"</w:t>
            </w:r>
          </w:p>
        </w:tc>
      </w:tr>
    </w:tbl>
    <w:bookmarkStart w:name="z607" w:id="4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4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73700" cy="623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623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"18" июля 2019 года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152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 № 332</w:t>
            </w:r>
          </w:p>
        </w:tc>
      </w:tr>
    </w:tbl>
    <w:bookmarkStart w:name="z616" w:id="4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455"/>
    <w:bookmarkStart w:name="z617" w:id="4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56"/>
    <w:bookmarkStart w:name="z618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"Назначение единовременной денежной выплаты в связи с усыновлением ребенка - сироты и (или) ребенка, оставшегося без попечения родителей" (далее – государственная услуга) оказывается городскими, районными отделами образования (далее – услугодатель).</w:t>
      </w:r>
    </w:p>
    <w:bookmarkEnd w:id="457"/>
    <w:bookmarkStart w:name="z619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веб-портал "электронного правительства" www.egov.kz (далее – портал).</w:t>
      </w:r>
    </w:p>
    <w:bookmarkEnd w:id="458"/>
    <w:bookmarkStart w:name="z620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459"/>
    <w:bookmarkStart w:name="z621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назначении единовременной денежной выплаты в связи с усыновлением ребенка-сироты и (или) ребенка, оставшегося без попечения родителей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– Стандарт)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60"/>
    <w:bookmarkStart w:name="z622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электронная.</w:t>
      </w:r>
    </w:p>
    <w:bookmarkEnd w:id="461"/>
    <w:bookmarkStart w:name="z623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462"/>
    <w:bookmarkStart w:name="z624" w:id="4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63"/>
    <w:bookmarkStart w:name="z625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является: заявление в форме электронного документа, подписанное ЭЦП услугополучателя или удостоверенное одноразовым паролем, в случае регистрации и подключения абонентского номера услугополучателя, предоставленного оператором сотовой связи, к учетной записи портала.</w:t>
      </w:r>
    </w:p>
    <w:bookmarkEnd w:id="464"/>
    <w:bookmarkStart w:name="z626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465"/>
    <w:bookmarkStart w:name="z627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4 (четыре) рабочих дня.</w:t>
      </w:r>
    </w:p>
    <w:bookmarkEnd w:id="466"/>
    <w:bookmarkStart w:name="z628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на подпись руководителю услугодателя;</w:t>
      </w:r>
    </w:p>
    <w:bookmarkEnd w:id="467"/>
    <w:bookmarkStart w:name="z629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минут.</w:t>
      </w:r>
    </w:p>
    <w:bookmarkEnd w:id="468"/>
    <w:bookmarkStart w:name="z630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направление результата оказания государственной услуги ответственному исполнителю услугодателя;</w:t>
      </w:r>
    </w:p>
    <w:bookmarkEnd w:id="469"/>
    <w:bookmarkStart w:name="z631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услугополучателю выдает результат оказания государственной услуги – 15 (пятнадцать) минут.</w:t>
      </w:r>
    </w:p>
    <w:bookmarkEnd w:id="470"/>
    <w:bookmarkStart w:name="z632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оказания государственной услуги услугополучателю.</w:t>
      </w:r>
    </w:p>
    <w:bookmarkEnd w:id="471"/>
    <w:bookmarkStart w:name="z633" w:id="4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72"/>
    <w:bookmarkStart w:name="z63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73"/>
    <w:bookmarkStart w:name="z63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услугодателя;</w:t>
      </w:r>
    </w:p>
    <w:bookmarkEnd w:id="474"/>
    <w:bookmarkStart w:name="z63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ответственный исполнитель услугодателя.</w:t>
      </w:r>
    </w:p>
    <w:bookmarkEnd w:id="475"/>
    <w:bookmarkStart w:name="z63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476"/>
    <w:bookmarkStart w:name="z638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 рассматривает документы, оформляет результат оказания государственной услуги и направляет на подпись руководителю услугодателя – 4 (четыре) рабочих дня;</w:t>
      </w:r>
    </w:p>
    <w:bookmarkEnd w:id="477"/>
    <w:bookmarkStart w:name="z63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подписывает результат оказания государственной услуги и направляет ответственному исполнителю услугодателя – 15 (пятнадцать) минут;</w:t>
      </w:r>
    </w:p>
    <w:bookmarkEnd w:id="478"/>
    <w:bookmarkStart w:name="z640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услугополучателю выдает результат оказания государственной услуги – 15 (пятнадцать) минут.</w:t>
      </w:r>
    </w:p>
    <w:bookmarkEnd w:id="479"/>
    <w:bookmarkStart w:name="z641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 1 регламента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 (далее – Регламент).</w:t>
      </w:r>
    </w:p>
    <w:bookmarkEnd w:id="480"/>
    <w:bookmarkStart w:name="z642" w:id="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услуги</w:t>
      </w:r>
    </w:p>
    <w:bookmarkEnd w:id="481"/>
    <w:bookmarkStart w:name="z643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482"/>
    <w:bookmarkStart w:name="z644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483"/>
    <w:bookmarkStart w:name="z645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484"/>
    <w:bookmarkStart w:name="z646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485"/>
    <w:bookmarkStart w:name="z647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486"/>
    <w:bookmarkStart w:name="z648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487"/>
    <w:bookmarkStart w:name="z649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488"/>
    <w:bookmarkStart w:name="z650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89"/>
    <w:bookmarkStart w:name="z651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шлюз "электронного правительства" (далее – ШЭП) в автоматизированное рабочее место регионального шлюза электронного правительства (далее - АРМ РШЭП) для обработки запроса услугодателем;</w:t>
      </w:r>
    </w:p>
    <w:bookmarkEnd w:id="490"/>
    <w:bookmarkStart w:name="z652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491"/>
    <w:bookmarkStart w:name="z653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492"/>
    <w:bookmarkStart w:name="z654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493"/>
    <w:bookmarkStart w:name="z655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bookmarkEnd w:id="4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      </w:r>
          </w:p>
        </w:tc>
      </w:tr>
    </w:tbl>
    <w:bookmarkStart w:name="z657" w:id="4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"Назначение единовременной денежной выплаты в связи с усыновлением ребенка-сироты и (или) ребенка, оставшегося без попечения родителей"</w:t>
      </w:r>
    </w:p>
    <w:bookmarkEnd w:id="4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единовременной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денежной выплаты в связи с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усыновлением ребенка-сироты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ребенка, оставшегося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безпопечения родителей"</w:t>
            </w:r>
          </w:p>
        </w:tc>
      </w:tr>
    </w:tbl>
    <w:bookmarkStart w:name="z665" w:id="4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Описания порядка использования систем в процессе оказание государственной услуги через портал</w:t>
      </w:r>
    </w:p>
    <w:bookmarkEnd w:id="4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 года № 332</w:t>
            </w:r>
          </w:p>
        </w:tc>
      </w:tr>
    </w:tbl>
    <w:bookmarkStart w:name="z674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</w:t>
      </w:r>
    </w:p>
    <w:bookmarkEnd w:id="497"/>
    <w:bookmarkStart w:name="z675" w:id="4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498"/>
    <w:bookmarkStart w:name="z676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"Прием документов и выдача направлений на предоставление отдыха в загородных и пришкольных лагерях отдельным категориям обучающихся и воспитанников государственных учреждений образования" (далее - государственная услуга) оказывается городскими, районными отделами образования (далее – услугодатель).</w:t>
      </w:r>
    </w:p>
    <w:bookmarkEnd w:id="499"/>
    <w:bookmarkStart w:name="z677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00"/>
    <w:bookmarkStart w:name="z678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01"/>
    <w:bookmarkStart w:name="z679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502"/>
    <w:bookmarkStart w:name="z680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End w:id="503"/>
    <w:bookmarkStart w:name="z681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504"/>
    <w:bookmarkStart w:name="z682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направление (путевка) в загородные и пришкольные лагеря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актовза № 11184) (далее - Стандарт).</w:t>
      </w:r>
    </w:p>
    <w:bookmarkEnd w:id="505"/>
    <w:bookmarkStart w:name="z683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506"/>
    <w:bookmarkStart w:name="z684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507"/>
    <w:bookmarkStart w:name="z685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услугодателя.";</w:t>
      </w:r>
    </w:p>
    <w:bookmarkEnd w:id="508"/>
    <w:bookmarkStart w:name="z686" w:id="5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09"/>
    <w:bookmarkStart w:name="z687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 обращении к услугодателю и в Государственную корпорацию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10"/>
    <w:bookmarkStart w:name="z688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11"/>
    <w:bookmarkStart w:name="z689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512"/>
    <w:bookmarkStart w:name="z690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513"/>
    <w:bookmarkStart w:name="z691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направление (путевку) или мотивированный ответ об отказе - в течение 3 (трех) рабочих дней;</w:t>
      </w:r>
    </w:p>
    <w:bookmarkEnd w:id="514"/>
    <w:bookmarkStart w:name="z692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(путевку) или мотивированный ответ об отказе - в течение 15 (пятнадцати) минут;</w:t>
      </w:r>
    </w:p>
    <w:bookmarkEnd w:id="515"/>
    <w:bookmarkStart w:name="z693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услугополучателю, обеспечивает доставку готового результата в Государственную корпорацию - в течение 1 (одного) рабочего дня.</w:t>
      </w:r>
    </w:p>
    <w:bookmarkEnd w:id="516"/>
    <w:bookmarkStart w:name="z694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17"/>
    <w:bookmarkStart w:name="z695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518"/>
    <w:bookmarkStart w:name="z696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519"/>
    <w:bookmarkStart w:name="z697" w:id="5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 или мотивированного ответа об отказе;</w:t>
      </w:r>
    </w:p>
    <w:bookmarkEnd w:id="520"/>
    <w:bookmarkStart w:name="z69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 или мотивированного ответа об отказе;</w:t>
      </w:r>
    </w:p>
    <w:bookmarkEnd w:id="521"/>
    <w:bookmarkStart w:name="z69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522"/>
    <w:bookmarkStart w:name="z700" w:id="5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23"/>
    <w:bookmarkStart w:name="z701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24"/>
    <w:bookmarkStart w:name="z702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25"/>
    <w:bookmarkStart w:name="z703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26"/>
    <w:bookmarkStart w:name="z704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27"/>
    <w:bookmarkStart w:name="z705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28"/>
    <w:bookmarkStart w:name="z706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15 (пятнадцати) минут;</w:t>
      </w:r>
    </w:p>
    <w:bookmarkEnd w:id="529"/>
    <w:bookmarkStart w:name="z707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15 (пятнадцати) минут;</w:t>
      </w:r>
    </w:p>
    <w:bookmarkEnd w:id="530"/>
    <w:bookmarkStart w:name="z708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направление (путевку) или мотивированный ответ об отказе - в течение 3 (трех) рабочих дней;</w:t>
      </w:r>
    </w:p>
    <w:bookmarkEnd w:id="531"/>
    <w:bookmarkStart w:name="z709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(путевку) или мотивированный ответ об отказе - в течение 15 (пятнадцати) минут;</w:t>
      </w:r>
    </w:p>
    <w:bookmarkEnd w:id="532"/>
    <w:bookmarkStart w:name="z710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услугополучателю, обеспечивает доставку готового результата в Государственную корпорацию - в течение 1 (одного) рабочего дня.</w:t>
      </w:r>
    </w:p>
    <w:bookmarkEnd w:id="533"/>
    <w:bookmarkStart w:name="z711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 1 регламента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 (далее – Регламент).</w:t>
      </w:r>
    </w:p>
    <w:bookmarkEnd w:id="534"/>
    <w:bookmarkStart w:name="z712" w:id="5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35"/>
    <w:bookmarkStart w:name="z713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536"/>
    <w:bookmarkStart w:name="z714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работнику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537"/>
    <w:bookmarkStart w:name="z715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работником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538"/>
    <w:bookmarkStart w:name="z716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работником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минуты);</w:t>
      </w:r>
    </w:p>
    <w:bookmarkEnd w:id="539"/>
    <w:bookmarkStart w:name="z717" w:id="5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минуты);</w:t>
      </w:r>
    </w:p>
    <w:bookmarkEnd w:id="540"/>
    <w:bookmarkStart w:name="z718" w:id="5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541"/>
    <w:bookmarkStart w:name="z719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минуты);</w:t>
      </w:r>
    </w:p>
    <w:bookmarkEnd w:id="542"/>
    <w:bookmarkStart w:name="z720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работником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минуты).</w:t>
      </w:r>
    </w:p>
    <w:bookmarkEnd w:id="543"/>
    <w:bookmarkStart w:name="z721" w:id="5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 2 настоящего Регламента.</w:t>
      </w:r>
    </w:p>
    <w:bookmarkEnd w:id="544"/>
    <w:bookmarkStart w:name="z722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45"/>
    <w:bookmarkStart w:name="z723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минуты);</w:t>
      </w:r>
    </w:p>
    <w:bookmarkEnd w:id="546"/>
    <w:bookmarkStart w:name="z724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547"/>
    <w:bookmarkStart w:name="z725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548"/>
    <w:bookmarkStart w:name="z726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работника Государственной корпорации результата государственной услуги или мотивированный ответ об отказе в оказании государственной услуги сформированной АРМ РШЭП (в течение 2-х минут).</w:t>
      </w:r>
    </w:p>
    <w:bookmarkEnd w:id="549"/>
    <w:bookmarkStart w:name="z727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550"/>
    <w:bookmarkStart w:name="z728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минуты);</w:t>
      </w:r>
    </w:p>
    <w:bookmarkEnd w:id="551"/>
    <w:bookmarkStart w:name="z729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552"/>
    <w:bookmarkStart w:name="z730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553"/>
    <w:bookmarkStart w:name="z731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Государственной корпорации результата государственной услуги (справки или мотивированный ответ об отказе) сформированной АРМ РШЭП (в течение 2-х минут).</w:t>
      </w:r>
    </w:p>
    <w:bookmarkEnd w:id="554"/>
    <w:bookmarkStart w:name="z732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555"/>
    <w:bookmarkStart w:name="z733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556"/>
    <w:bookmarkStart w:name="z734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557"/>
    <w:bookmarkStart w:name="z735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558"/>
    <w:bookmarkStart w:name="z736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559"/>
    <w:bookmarkStart w:name="z737" w:id="5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bookmarkEnd w:id="560"/>
    <w:bookmarkStart w:name="z738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561"/>
    <w:bookmarkStart w:name="z739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62"/>
    <w:bookmarkStart w:name="z740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563"/>
    <w:bookmarkStart w:name="z741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564"/>
    <w:bookmarkStart w:name="z742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565"/>
    <w:bookmarkStart w:name="z743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566"/>
    <w:bookmarkStart w:name="z744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 2 к Регламенту.</w:t>
      </w:r>
    </w:p>
    <w:bookmarkEnd w:id="5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 выдача направлений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 детям в загородных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пришкольных лагерях отдельным категориям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 государственных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учреждений образования"</w:t>
            </w:r>
          </w:p>
        </w:tc>
      </w:tr>
    </w:tbl>
    <w:bookmarkStart w:name="z750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"Прием документов и выдача направлений на предоставление отдыха детям в загородных и пришкольных лагерях отдельным категориям обучающихся и воспитанников государственных учреждений образования"</w:t>
      </w:r>
    </w:p>
    <w:bookmarkEnd w:id="5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"Прием документов 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направлений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предоставление отдыха детям 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загородных и пришкольных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лагерях отдельным категориям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государственных учреждений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образования"</w:t>
            </w:r>
          </w:p>
        </w:tc>
      </w:tr>
    </w:tbl>
    <w:bookmarkStart w:name="z761" w:id="5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5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Мангистауской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области от 28 октября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2015 года № 332</w:t>
            </w:r>
          </w:p>
        </w:tc>
      </w:tr>
    </w:tbl>
    <w:bookmarkStart w:name="z771" w:id="5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570"/>
    <w:bookmarkStart w:name="z772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71"/>
    <w:bookmarkStart w:name="z773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свидания с ребенком родителям, лишенным родительских прав, не оказывающие на ребенка негативного влияния" (далее – государственная услуга) оказывается городскими, районными отделами образования (далее – услугодатель).</w:t>
      </w:r>
    </w:p>
    <w:bookmarkEnd w:id="572"/>
    <w:bookmarkStart w:name="z774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573"/>
    <w:bookmarkStart w:name="z775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574"/>
    <w:bookmarkStart w:name="z776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</w:t>
      </w:r>
    </w:p>
    <w:bookmarkEnd w:id="575"/>
    <w:bookmarkStart w:name="z777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"Правительство для граждан" (далее – Государственная корпорация).</w:t>
      </w:r>
    </w:p>
    <w:bookmarkEnd w:id="576"/>
    <w:bookmarkStart w:name="z778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77"/>
    <w:bookmarkStart w:name="z779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разрешение органа опеки и попечительства на свидания с ребенком родителям, лишенным родительских прав, не оказывающие на ребенка негативного влияния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утвержденного приказом Министра образования и науки Республики Казахстан от 13 апреля 2015 года №198 "Об утверждении стандартов государственных услуг, оказываемых в сфере семьи и детей" (зарегистрирован в Министерстве юстиции Республики Казахстан 26 мая 2015 года № 11184) (далее – Cтандарт),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услуги.</w:t>
      </w:r>
    </w:p>
    <w:bookmarkEnd w:id="578"/>
    <w:bookmarkStart w:name="z780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579"/>
    <w:bookmarkStart w:name="z781" w:id="5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80"/>
    <w:bookmarkStart w:name="z782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действий по оказанию государственной услуги является: при обращении к услугодателю и (или) в Государственную корпорацию: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81"/>
    <w:bookmarkStart w:name="z783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82"/>
    <w:bookmarkStart w:name="z784" w:id="5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583"/>
    <w:bookmarkStart w:name="z785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5 (пяти) минут;</w:t>
      </w:r>
    </w:p>
    <w:bookmarkEnd w:id="584"/>
    <w:bookmarkStart w:name="z786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разрешение либо мотивированный ответ об отказе - в течение 4 (четырех) рабочих дней;</w:t>
      </w:r>
    </w:p>
    <w:bookmarkEnd w:id="585"/>
    <w:bookmarkStart w:name="z787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разрешение либо мотивированный ответ об отказе - в течение 5 (пяти) минут;</w:t>
      </w:r>
    </w:p>
    <w:bookmarkEnd w:id="586"/>
    <w:bookmarkStart w:name="z788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либо обеспечивает доставку Государственную корпорацию - в течение 5 (пяти) минут.</w:t>
      </w:r>
    </w:p>
    <w:bookmarkEnd w:id="587"/>
    <w:bookmarkStart w:name="z789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588"/>
    <w:bookmarkStart w:name="z790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589"/>
    <w:bookmarkStart w:name="z791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590"/>
    <w:bookmarkStart w:name="z792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591"/>
    <w:bookmarkStart w:name="z793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592"/>
    <w:bookmarkStart w:name="z794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в услугополучателю работником канцелярии услугодателя.</w:t>
      </w:r>
    </w:p>
    <w:bookmarkEnd w:id="593"/>
    <w:bookmarkStart w:name="z795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94"/>
    <w:bookmarkStart w:name="z796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95"/>
    <w:bookmarkStart w:name="z797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596"/>
    <w:bookmarkStart w:name="z798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597"/>
    <w:bookmarkStart w:name="z799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598"/>
    <w:bookmarkStart w:name="z800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599"/>
    <w:bookmarkStart w:name="z801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600"/>
    <w:bookmarkStart w:name="z802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 и направляет документы ответственному исполнителю услугодателя - в течение 5 (пяти) минут;</w:t>
      </w:r>
    </w:p>
    <w:bookmarkEnd w:id="601"/>
    <w:bookmarkStart w:name="z803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разрешение либо мотивированный ответ об отказе - в течение 4 (четырех) рабочих дней;</w:t>
      </w:r>
    </w:p>
    <w:bookmarkEnd w:id="602"/>
    <w:bookmarkStart w:name="z804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разрешение либо мотивированный ответ об отказе - в течение 5 (пяти) минут;</w:t>
      </w:r>
    </w:p>
    <w:bookmarkEnd w:id="603"/>
    <w:bookmarkStart w:name="z805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либо обеспечивает доставку Государственную корпорацию - в течение 5 (пяти) минут.</w:t>
      </w:r>
    </w:p>
    <w:bookmarkEnd w:id="604"/>
    <w:bookmarkStart w:name="z806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приложению к 1 регламенту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 (далее – Регламент).</w:t>
      </w:r>
    </w:p>
    <w:bookmarkEnd w:id="605"/>
    <w:bookmarkStart w:name="z807" w:id="6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06"/>
    <w:bookmarkStart w:name="z808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07"/>
    <w:bookmarkStart w:name="z809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сотруднику Государственной корпорации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операционном зале посредством "безбарьерного" обслуживания путем электронной очереди (в течение 2-х минут);</w:t>
      </w:r>
    </w:p>
    <w:bookmarkEnd w:id="608"/>
    <w:bookmarkStart w:name="z810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сотрудником Государственной корпорации в Автоматизированное рабочее место Интегрированной информационной системы Государственной корпорации (далее – АРМ ИИС Государственной корпорации) логина и пароля (процесс авторизации) для оказания государственной услуги (в течение 1-й минуты);</w:t>
      </w:r>
    </w:p>
    <w:bookmarkEnd w:id="609"/>
    <w:bookmarkStart w:name="z811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Государственной корпорации государственной услуги, вывод на экран формы запроса для оказания государственной услуги и ввод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1-й минут);</w:t>
      </w:r>
    </w:p>
    <w:bookmarkEnd w:id="610"/>
    <w:bookmarkStart w:name="z812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Единую нотариальную информационную систему (далее - ЕНИС) – о данных доверенности представителя услугополучателя (в течение 1-й минут);</w:t>
      </w:r>
    </w:p>
    <w:bookmarkEnd w:id="611"/>
    <w:bookmarkStart w:name="z813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или ГБД ЮЛ, данных доверенности в ЕНИС (в течение 1-й минуты);</w:t>
      </w:r>
    </w:p>
    <w:bookmarkEnd w:id="612"/>
    <w:bookmarkStart w:name="z814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ГБД ЮЛ или данных доверенности в ЕНИС (в течение 1-й минут);</w:t>
      </w:r>
    </w:p>
    <w:bookmarkEnd w:id="613"/>
    <w:bookmarkStart w:name="z815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электронного документа (запроса услугополучателя) удостоверенного (подписанного) ЭЦП сотрудником Государственной корпорации через ШЭП в автоматизированное рабочее место регионального шлюза электронного правительства (далее - АРМ РШЭП) (в течение 1-й минут).</w:t>
      </w:r>
    </w:p>
    <w:bookmarkEnd w:id="614"/>
    <w:bookmarkStart w:name="z816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Государственную корпорацию приведены диаграммой согласно приложению 2 к настоящему Регламенту.</w:t>
      </w:r>
    </w:p>
    <w:bookmarkEnd w:id="615"/>
    <w:bookmarkStart w:name="z817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616"/>
    <w:bookmarkStart w:name="z818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электронного документа в АРМ РШЭП (в течение 1-й минут);</w:t>
      </w:r>
    </w:p>
    <w:bookmarkEnd w:id="617"/>
    <w:bookmarkStart w:name="z819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 (в течение 2-х минут);</w:t>
      </w:r>
    </w:p>
    <w:bookmarkEnd w:id="618"/>
    <w:bookmarkStart w:name="z820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об отказе в запрашиваемой государственной услуге в связи с имеющимися нарушениями в документах услугополучателя (в течение 2-х минут);</w:t>
      </w:r>
    </w:p>
    <w:bookmarkEnd w:id="619"/>
    <w:bookmarkStart w:name="z821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Государственной корпорации результата государственной услуги (решения или мотивированный ответ об отказе) сформированной АРМ РШЭП (в течение 2-х минут).</w:t>
      </w:r>
    </w:p>
    <w:bookmarkEnd w:id="620"/>
    <w:bookmarkStart w:name="z822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21"/>
    <w:bookmarkStart w:name="z823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622"/>
    <w:bookmarkStart w:name="z824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623"/>
    <w:bookmarkStart w:name="z825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24"/>
    <w:bookmarkStart w:name="z826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25"/>
    <w:bookmarkStart w:name="z827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626"/>
    <w:bookmarkStart w:name="z828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27"/>
    <w:bookmarkStart w:name="z829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628"/>
    <w:bookmarkStart w:name="z830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629"/>
    <w:bookmarkStart w:name="z831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630"/>
    <w:bookmarkStart w:name="z832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31"/>
    <w:bookmarkStart w:name="z833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32"/>
    <w:bookmarkStart w:name="z834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 2 к настоящему Регламенту.</w:t>
      </w:r>
    </w:p>
    <w:bookmarkEnd w:id="6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  разрешения на свидания с ребенком родителям, лишенным родительских прав, не оказывающие на   ребенка негативного влияния"</w:t>
            </w:r>
          </w:p>
        </w:tc>
      </w:tr>
    </w:tbl>
    <w:bookmarkStart w:name="z836" w:id="6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 бизнес-процессов оказания государственной услуги "Выдача разрешения на свидания с ребенком родителям, лишенным родительских прав, не оказывающие на ребенка негативного влияния"</w:t>
      </w:r>
    </w:p>
    <w:bookmarkEnd w:id="6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4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 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свидания с ребенком родителям,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лишенным родительских прав, не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оказывающие на ребенка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негативного влияния"</w:t>
            </w:r>
          </w:p>
        </w:tc>
      </w:tr>
    </w:tbl>
    <w:bookmarkStart w:name="z844" w:id="6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 информационных систем, задействованных в оказании государственной услуги через Государственную корпорацию</w:t>
      </w:r>
    </w:p>
    <w:bookmarkEnd w:id="6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24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2019 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332  </w:t>
            </w:r>
          </w:p>
        </w:tc>
      </w:tr>
    </w:tbl>
    <w:bookmarkStart w:name="z855" w:id="6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636"/>
    <w:bookmarkStart w:name="z856" w:id="6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37"/>
    <w:bookmarkStart w:name="z857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"Передача ребенка (детей) на воспитание в приемную семью и назначение выплаты денежных средств на их содержание" (далее – государственная услуга) оказывается городскими, районными отделами образования (далее – услугодатель).</w:t>
      </w:r>
    </w:p>
    <w:bookmarkEnd w:id="638"/>
    <w:bookmarkStart w:name="z858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осуществляетсячерез:</w:t>
      </w:r>
    </w:p>
    <w:bookmarkEnd w:id="639"/>
    <w:bookmarkStart w:name="z859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640"/>
    <w:bookmarkStart w:name="z860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641"/>
    <w:bookmarkStart w:name="z861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электронная (частично автоматизированная) и (или) бумажная.</w:t>
      </w:r>
    </w:p>
    <w:bookmarkEnd w:id="642"/>
    <w:bookmarkStart w:name="z862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43"/>
    <w:bookmarkStart w:name="z863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договор о передаче ребенка (детей) на воспитание в приемную семью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</w:t>
      </w:r>
      <w:r>
        <w:rPr>
          <w:rFonts w:ascii="Times New Roman"/>
          <w:b w:val="false"/>
          <w:i w:val="false"/>
          <w:color w:val="000000"/>
          <w:sz w:val="28"/>
        </w:rPr>
        <w:t>стандарту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"Передача ребенка (детей) на воспитание в приемную семью и назначение выплаты денежных средств на их содержание",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Стандарт)и решение о назначении выплаты денежных средств на их содержание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4"/>
    <w:bookmarkStart w:name="z864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– бумажная.</w:t>
      </w:r>
    </w:p>
    <w:bookmarkEnd w:id="645"/>
    <w:bookmarkStart w:name="z865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форме, распечатывается, заверяется печатью и подписью уполномоченного лица услугодателя.</w:t>
      </w:r>
    </w:p>
    <w:bookmarkEnd w:id="646"/>
    <w:bookmarkStart w:name="z866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bookmarkEnd w:id="647"/>
    <w:bookmarkStart w:name="z867" w:id="6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48"/>
    <w:bookmarkStart w:name="z868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49"/>
    <w:bookmarkStart w:name="z869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50"/>
    <w:bookmarkStart w:name="z870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651"/>
    <w:bookmarkStart w:name="z871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652"/>
    <w:bookmarkStart w:name="z872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договор и решение либо мотивированный ответ об отказе и направляет на подпись руководителю услугодателя - в течение 9 (девяти) рабочих дней;</w:t>
      </w:r>
    </w:p>
    <w:bookmarkEnd w:id="653"/>
    <w:bookmarkStart w:name="z873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договор и решение, либо мотивированный ответ об отказе и направляет в канцелярию - в течение 5 (пяти) минут;</w:t>
      </w:r>
    </w:p>
    <w:bookmarkEnd w:id="654"/>
    <w:bookmarkStart w:name="z874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5 (пяти) минут.</w:t>
      </w:r>
    </w:p>
    <w:bookmarkEnd w:id="655"/>
    <w:bookmarkStart w:name="z875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656"/>
    <w:bookmarkStart w:name="z876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657"/>
    <w:bookmarkStart w:name="z877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658"/>
    <w:bookmarkStart w:name="z878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659"/>
    <w:bookmarkStart w:name="z879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660"/>
    <w:bookmarkStart w:name="z880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661"/>
    <w:bookmarkStart w:name="z881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62"/>
    <w:bookmarkStart w:name="z882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63"/>
    <w:bookmarkStart w:name="z883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664"/>
    <w:bookmarkStart w:name="z884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665"/>
    <w:bookmarkStart w:name="z885" w:id="6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666"/>
    <w:bookmarkStart w:name="z886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667"/>
    <w:bookmarkStart w:name="z887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668"/>
    <w:bookmarkStart w:name="z888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669"/>
    <w:bookmarkStart w:name="z889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документы, готовит договор и решение либо мотивированный ответ об отказе и направляет на подпись руководителю услугодателя - в течение 9 (девяти) рабочих дней;</w:t>
      </w:r>
    </w:p>
    <w:bookmarkEnd w:id="670"/>
    <w:bookmarkStart w:name="z890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5 (пяти) минут подписывает договор и решение, либо мотивированный ответ об отказе и направляет в канцелярию;</w:t>
      </w:r>
    </w:p>
    <w:bookmarkEnd w:id="671"/>
    <w:bookmarkStart w:name="z891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5 (пяти) минут.</w:t>
      </w:r>
    </w:p>
    <w:bookmarkEnd w:id="672"/>
    <w:bookmarkStart w:name="z892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приложения Регламента государственной услуги "Передача ребенка (детей) на воспитание в приемную семью и назначение выплаты денежных средств на их содержание".</w:t>
      </w:r>
    </w:p>
    <w:bookmarkEnd w:id="673"/>
    <w:bookmarkStart w:name="z893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использования информационных систем в процессе оказания государственной услуги</w:t>
      </w:r>
    </w:p>
    <w:bookmarkEnd w:id="674"/>
    <w:bookmarkStart w:name="z894" w:id="6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675"/>
    <w:bookmarkStart w:name="z895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bookmarkEnd w:id="676"/>
    <w:bookmarkStart w:name="z896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bookmarkEnd w:id="677"/>
    <w:bookmarkStart w:name="z897" w:id="6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678"/>
    <w:bookmarkStart w:name="z898" w:id="6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679"/>
    <w:bookmarkStart w:name="z899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пункте 9 Стандарта, а также выбор услугополучателем регистрационного свидетельства ЭЦП для удостоверения (подписания) запроса;</w:t>
      </w:r>
    </w:p>
    <w:bookmarkEnd w:id="680"/>
    <w:bookmarkStart w:name="z900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bookmarkEnd w:id="681"/>
    <w:bookmarkStart w:name="z901"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682"/>
    <w:bookmarkStart w:name="z902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</w:p>
    <w:bookmarkEnd w:id="683"/>
    <w:bookmarkStart w:name="z903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государственной услуги;</w:t>
      </w:r>
    </w:p>
    <w:bookmarkEnd w:id="684"/>
    <w:bookmarkStart w:name="z904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имеющимися нарушениями в документах услугополучателя;</w:t>
      </w:r>
    </w:p>
    <w:bookmarkEnd w:id="685"/>
    <w:bookmarkStart w:name="z905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686"/>
    <w:bookmarkStart w:name="z906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в оказании государственной услуги через портал приведены диаграммой согласно приложению 2 к Регламенту.</w:t>
      </w:r>
    </w:p>
    <w:bookmarkEnd w:id="68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"Передача ребенка (детей) на воспитание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вприемную семью и назначение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выплатыденежных средств на их содержание"</w:t>
            </w:r>
          </w:p>
        </w:tc>
      </w:tr>
    </w:tbl>
    <w:bookmarkStart w:name="z912" w:id="6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"Передача ребенка (детей) на воспитание в приемную семью и назначение выплаты денежных средств на их содержание"</w:t>
      </w:r>
    </w:p>
    <w:bookmarkEnd w:id="68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"18" июля 2019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Мангистауской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октября 2015 года № 332</w:t>
            </w:r>
          </w:p>
        </w:tc>
      </w:tr>
    </w:tbl>
    <w:bookmarkStart w:name="z922" w:id="6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689"/>
    <w:bookmarkStart w:name="z923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690"/>
    <w:bookmarkStart w:name="z924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органа опеки и попечительства об учете мнения ребенка, достигшего десятилетнего возраста" (далее – государственная услуга) оказывается городскими, районными отделами образования (далее – услугодатель).</w:t>
      </w:r>
    </w:p>
    <w:bookmarkEnd w:id="691"/>
    <w:bookmarkStart w:name="z925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заявлении и выдача результата оказания государственной услуги осуществляется через канцелярию услугодателя.</w:t>
      </w:r>
    </w:p>
    <w:bookmarkEnd w:id="692"/>
    <w:bookmarkStart w:name="z926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693"/>
    <w:bookmarkStart w:name="z927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решение органа опеки и попечительства об учете мнения ребенка, достигшего десятилетнего возраста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органа опеки и попечительства об учете мнения ребенка, достигшего десятилетнего возраста", утвержденного приказом Министра образования и науки Республики Казахстан от 13 апреля 2015 года № 198 "Об утверждении стандартов государственных услуг, оказываемых в сфере семьи и детей" (зарегистрирован в Реестре государственной регистрации нормативных правовых актов № 11184) (далее - Стандарт) (далее – решение), либо мотивированный ответ об отказе в оказании государственной услуги,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мотивированный ответ об отказе).</w:t>
      </w:r>
    </w:p>
    <w:bookmarkEnd w:id="694"/>
    <w:bookmarkStart w:name="z928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услуги: бумажная.</w:t>
      </w:r>
    </w:p>
    <w:bookmarkEnd w:id="695"/>
    <w:bookmarkStart w:name="z929" w:id="6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696"/>
    <w:bookmarkStart w:name="z930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перечня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7"/>
    <w:bookmarkStart w:name="z931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698"/>
    <w:bookmarkStart w:name="z932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с момента подачи необходимых документов осуществляет их прием, регистрацию и направляет на резолюцию руководителю услугодателя - в течение 5 (пяти) минут;</w:t>
      </w:r>
    </w:p>
    <w:bookmarkEnd w:id="699"/>
    <w:bookmarkStart w:name="z933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накладывает резолюцию, направляет документы ответственному исполнителю услугодателя - в течение 5 (пяти) минут;</w:t>
      </w:r>
    </w:p>
    <w:bookmarkEnd w:id="700"/>
    <w:bookmarkStart w:name="z934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поступившие документы, готовит решение либо мотивированный ответ об отказе и направляет на подпись руководителю услугодателя - услугодателя в течение 9 (девяти) рабочих дней;</w:t>
      </w:r>
    </w:p>
    <w:bookmarkEnd w:id="701"/>
    <w:bookmarkStart w:name="z935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либо мотивированный ответ об отказе и направляет в канцелярию - в течение 5 (пяти) минут;</w:t>
      </w:r>
    </w:p>
    <w:bookmarkEnd w:id="702"/>
    <w:bookmarkStart w:name="z936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выдает готовый результат государственной услуги услугополучателю - в течение 5 (пяти) минут.</w:t>
      </w:r>
    </w:p>
    <w:bookmarkEnd w:id="703"/>
    <w:bookmarkStart w:name="z937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704"/>
    <w:bookmarkStart w:name="z938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705"/>
    <w:bookmarkStart w:name="z939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706"/>
    <w:bookmarkStart w:name="z940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707"/>
    <w:bookmarkStart w:name="z941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708"/>
    <w:bookmarkStart w:name="z942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709"/>
    <w:bookmarkStart w:name="z943" w:id="7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710"/>
    <w:bookmarkStart w:name="z944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11"/>
    <w:bookmarkStart w:name="z945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712"/>
    <w:bookmarkStart w:name="z946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713"/>
    <w:bookmarkStart w:name="z947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714"/>
    <w:bookmarkStart w:name="z948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</w:p>
    <w:bookmarkEnd w:id="715"/>
    <w:bookmarkStart w:name="z949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принятие у услугополучателя документов и передача их руководителю услугодателя;</w:t>
      </w:r>
    </w:p>
    <w:bookmarkEnd w:id="716"/>
    <w:bookmarkStart w:name="z950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назначение руководителем услугодателя ответственного исполнителя и направление ему документов услугополучателя;</w:t>
      </w:r>
    </w:p>
    <w:bookmarkEnd w:id="717"/>
    <w:bookmarkStart w:name="z951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подготовка ответственным исполнителем услугодателя результата государственной услуги;</w:t>
      </w:r>
    </w:p>
    <w:bookmarkEnd w:id="718"/>
    <w:bookmarkStart w:name="z952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подписание руководителем услугодателя результата государственной услуги;</w:t>
      </w:r>
    </w:p>
    <w:bookmarkEnd w:id="719"/>
    <w:bookmarkStart w:name="z953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результата государственной услуги услугополучателю работником канцелярии услугодателя.</w:t>
      </w:r>
    </w:p>
    <w:bookmarkEnd w:id="720"/>
    <w:bookmarkStart w:name="z954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взаимодействия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приложению к регламенту государственной услуги "Выдача решения органа опеки и попечительства об учете мнения ребенка, достигшего десятилетнего возраста".</w:t>
      </w:r>
    </w:p>
    <w:bookmarkEnd w:id="72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регламенту государственной услуги "Выдача решения органа опеки и попечительства об учете мнения ребенка, достигшего десятилетнего возраста"</w:t>
            </w:r>
          </w:p>
        </w:tc>
      </w:tr>
    </w:tbl>
    <w:bookmarkStart w:name="z956" w:id="7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органа опеки и попечительства об учете мнения ребенка, достигшего десятилетнего возраста"</w:t>
      </w:r>
    </w:p>
    <w:bookmarkEnd w:id="7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94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header.xml" Type="http://schemas.openxmlformats.org/officeDocument/2006/relationships/header" Id="rId5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