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75d2" w14:textId="fe07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июля 2019 года № 132. Зарегистрировано Департаментом юстиции Мангистауской области 9 июля 2019 года № 3945.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 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04.07.2019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 Мангистауской области, в которые вносятся изменения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Мангистауской области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2855, опубликовано 16 ноября 2015 года в информационно – правовой системе "Әділет"):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постановлений акимата Мангистауской области, в которые вносятся изменения (далее – Перечень).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акимата Мангистауской области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2878, опубликовано 26 ноября 2015 года в информационно – правовой системе "Әділет"):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регламентa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3596, опубликовано 22 мая 2018 года в Эталонном контрольном банке нормативных правовых актов Республики Казахстан):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постановление акимата Мангистауской области от 31 июля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2816, опубликовано 10 сентября 2015 года в информационно – правовой системе "Әділет"):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утвержденным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№11684) (далее - Стандарт).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 цифровой подписи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пунктом 10 Стандарта – в течение 1 (одного) рабочего дня;     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отечественнего производителя средств защиты растений (далее – производитель СЗР) в реестр сведений по фактически реализованным СЗР,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принятие заявки или переводной заявки либо мотивированный отказ;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платежнего поручения в информационной системе "Казначейство-Клиент";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28"/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 цифровой подписи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пунктом 10 Стандарта – в течение 1 (одного) рабочего дня;     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СЗР в реестр сведений по фактически реализованным СЗР,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гербицидов,биоагентов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59"/>
    <w:bookmarkStart w:name="z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ноября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324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61"/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удобрений (за исключением органических)" (далее 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утвержденным приказом Министра сельского хозяйства Республики Казахстан от 21 июля 2015 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 (далее - Стандарт).</w:t>
      </w:r>
    </w:p>
    <w:bookmarkEnd w:id="66"/>
    <w:bookmarkStart w:name="z1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 цифровой подписи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пунктом 10 Стандарта – в течение 1 (одного) рабочего дня;     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финансирования: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принятие заявки (переводной заявки) либо мотивированный отказ; 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платежнего поручения в информационной системе "Казначейство-Клиент";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78"/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ЭЦП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     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финансирования: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88"/>
    <w:bookmarkStart w:name="z13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удобрений (за исключением органических)"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1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109"/>
    <w:bookmarkStart w:name="z16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</w:t>
            </w:r>
          </w:p>
        </w:tc>
      </w:tr>
    </w:tbl>
    <w:bookmarkStart w:name="z17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11"/>
    <w:bookmarkStart w:name="z17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12"/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13"/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4"/>
    <w:bookmarkStart w:name="z1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5"/>
    <w:bookmarkStart w:name="z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утвержденном приказом Заместителя Премьер-Министра Республики Казахстан –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15374) (далее – Стандарт).</w:t>
      </w:r>
    </w:p>
    <w:bookmarkEnd w:id="116"/>
    <w:bookmarkStart w:name="z18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      </w:t>
      </w:r>
    </w:p>
    <w:bookmarkEnd w:id="118"/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9"/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bookmarkEnd w:id="120"/>
    <w:bookmarkStart w:name="z1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 даты получения предложения регистрацию Предложения в информационной системе субсидирования;</w:t>
      </w:r>
    </w:p>
    <w:bookmarkEnd w:id="121"/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предложения условиям субсидирования, проверку соответствия договора займа требованиям к договору займа;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решения по предложению путем подписания с использованием электронно цифровой подписи (далее – ЭЦП) либо мотивированный отказ в предоставлении государственной услуги в случаях и по основаниям, предусмотренным пунктом 10 Стандарта – в течение 3 (трех) рабочих дней;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заключает договор субсидирования на основании решения – в течение 5 (пять) рабочих дней;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– в течение 2 (двух) рабочих дней;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финанса и учета услугодателя производит оплату субсидии – в течение 2 (двух) часов.</w:t>
      </w:r>
    </w:p>
    <w:bookmarkEnd w:id="128"/>
    <w:bookmarkStart w:name="z1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9"/>
    <w:bookmarkStart w:name="z1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регистраця предложения, проверка соответствия предложения и оформление решения по предложению либо мотивированный отказ;</w:t>
      </w:r>
    </w:p>
    <w:bookmarkEnd w:id="130"/>
    <w:bookmarkStart w:name="z1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субсидирования;</w:t>
      </w:r>
    </w:p>
    <w:bookmarkEnd w:id="131"/>
    <w:bookmarkStart w:name="z19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заявки и формирование в информационной системе "Казначейство-Клиент" платежные поручения для перечисления субсидий;</w:t>
      </w:r>
    </w:p>
    <w:bookmarkEnd w:id="132"/>
    <w:bookmarkStart w:name="z19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субсидии.</w:t>
      </w:r>
    </w:p>
    <w:bookmarkEnd w:id="133"/>
    <w:bookmarkStart w:name="z19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4"/>
    <w:bookmarkStart w:name="z1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5"/>
    <w:bookmarkStart w:name="z1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36"/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 финанса и учета услугодателя.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bookmarkEnd w:id="139"/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 даты получения предложения регистрацию Предложения в информационной системе субсидирования;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предложения условиям субсидирования, проверку соответствия договора займа требованиям к договору займа;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и оформляет решения по предложению путем подписания с ЭЦП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3 (трех) рабочих дней;</w:t>
      </w:r>
    </w:p>
    <w:bookmarkEnd w:id="142"/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заключает договор субсидирования на основании решения – в течение 5 (пять) рабочих дней;</w:t>
      </w:r>
    </w:p>
    <w:bookmarkEnd w:id="143"/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144"/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– в течение 2 (двух) рабочих дней;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финанса и учета услугодателя производит оплату субсидии – в течение 2 (двух) часов.</w:t>
      </w:r>
    </w:p>
    <w:bookmarkEnd w:id="147"/>
    <w:bookmarkStart w:name="z21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152"/>
    <w:bookmarkStart w:name="z2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53"/>
    <w:bookmarkStart w:name="z2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154"/>
    <w:bookmarkStart w:name="z2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155"/>
    <w:bookmarkStart w:name="z2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56"/>
    <w:bookmarkStart w:name="z2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157"/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158"/>
    <w:bookmarkStart w:name="z2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159"/>
    <w:bookmarkStart w:name="z2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160"/>
    <w:bookmarkStart w:name="z2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 при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 приобретение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 техники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оборудования"</w:t>
            </w:r>
          </w:p>
        </w:tc>
      </w:tr>
    </w:tbl>
    <w:bookmarkStart w:name="z23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 при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 приобретение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 техники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оборудования"</w:t>
            </w:r>
          </w:p>
        </w:tc>
      </w:tr>
    </w:tbl>
    <w:bookmarkStart w:name="z23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65"/>
    <w:bookmarkStart w:name="z2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66"/>
    <w:bookmarkStart w:name="z24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167"/>
    <w:bookmarkStart w:name="z24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