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70b9" w14:textId="0197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2019 - 2020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2019 года № 113. Зарегистрировано Департаментом юстиции Мангистауской области 3 июня 2019 года № 3913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на 2019 – 2020 учебный год.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"30" мая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 – 2020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891"/>
        <w:gridCol w:w="1418"/>
        <w:gridCol w:w="1065"/>
        <w:gridCol w:w="420"/>
        <w:gridCol w:w="290"/>
        <w:gridCol w:w="1714"/>
        <w:gridCol w:w="2"/>
        <w:gridCol w:w="1597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 код специальностей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учащихся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Базовое образование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 обучения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обучения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бюджетной программы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ГККП "Жанаозенский колледж сервиса и новых технологий"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 Машинист крана автомобильного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ГККП "Каракиянский профессиональный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ГККП "Актауский технологический колледж сервиса"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ГККП "Бейнеуский политехнический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 2 Проводник пассажирского вагона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 Техник по системному и сетевому администрированию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ГККП "Специализированный технический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 Слесарь-ремонтник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Машинист крана (крановщик)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6.ГККП "Мангистауский энергетический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Теплоэнергетические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ГККП "Мангистауский политехнический колледж имени Халела Узбекгалиева"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 Лаборант химического анализа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Техническое обслуживание, ремонт и эксплуатация автомобильного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 Мастер по ремонту кузовов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130201 2 Слесарь по контрольно-измерительным приборам и автоматике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 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8.ГККП "Мангистауский колледж искусств"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Артист ансамбля танца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 Живопись, скульптура и графика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ГККП " Мангистауский технический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1504000 Фермерское хозяйство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Повар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051006 2 Слесарь по ремонту двигателей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10.ГККП "Мангистауский индустриально-технический колледж имени Оразмаганбет Турмаганбетулы"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(по отраслям и областям применения)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 Геологическая съемка, поиск и разведка месторождений полезных ископаемых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 Ремонт и обслуживание электрических систем компрессорных станций и подземных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 Монтаж технологического оборудования и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управление"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 - 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11.ГКП на ПХВ "Мангистауский областной медицинский колледж"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 (-ка)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12.ГККП "Мангистауский гуманитарный колледж имени Мурын жырау Сенгирбекулы"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010103 3 Воспитатель дошкольных организаций со знанием английского языка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Учитель физической культуры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 Учитель начального образования со знанием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 Прикладной бакалавр начального образования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 Учитель математики со знанием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13.ГККП "Бейнеуский гуманитарно-экономический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14.ГККП "Мангистауский колледж туризма"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Супервайзер (начальник смены)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Технолог-менеджер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Гид-переводчик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 Маркетолог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15.ГККП "Тупкараганский гуманитарно-технический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Республиканское государственное предприятие на праве хозяйственного ведения "Многопрофильный колледж Каспийского государственного университета технологий и инжиниринга имени Ш.Есенова"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 Судостроение и техническое обслуживание судовых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 Техник-строитель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 Электрорадиомонтаж морской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 Электромеханик (судовой)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 - механик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 Эксплуатация водного транспорта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120410 3 Техник-судоводитель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ТОО "Жанаозенский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- 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Техник–программист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ТОО "Актауский транспортный колледж Казахской академии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1206000 Организация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 Техник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Техник - электромеханик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Учреждение "Колледж "Кайнар"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 Организация воспитательной работы (по уровням)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 Педагог - организатор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ТОО "Колледж педагогики и отраслевых технологий "Каспий"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Учитель физической культуры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 3 Учитель иностранного языка начального образования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 Техник-технолог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ТОО "Прикаспийский колледж "Болашак"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Учреждение "Актауский учетно-технологический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Холодильно-компрессорные машины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 Техник-механик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ТОО "Колледж "Меирбике"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Медицинская сестра общей практики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ГКП на ПХВ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предприятие на праве хозяйственного ведения;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казенное предприятие;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товарищество с ограниченной ответственность.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