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5cd2" w14:textId="aea5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марта 2016 года № 67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2019 года № 74. Зарегистрировано Департаментом юстиции Мангистауской области 26 апреля 2019 года № 3873.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3002, опубликовано 15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(Салимов Ж.Н.)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