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8356" w14:textId="1bf8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18 января 2019 года № 8. Зарегистрировано Департаментом юстиции Мангистауской области 21 января 2019 года № 3792. Утратило силу постановлением акимата Мангистауской области от 20 марта 2020 года № 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акимат Мангистауской области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29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услуг, оказываемых в сфере технического и профессионального образования" (зарегистрировано в Реестре государственной регистрации нормативных правовых актов за № 2811, опубликовано 7 сентября 2015 года в информационно-правовой системе "Әділет")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 техническом и профессиональном образовании",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текст на казахском языке не изменяется: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дубликатов документов о техническом и профессиональном образовании" (далее – государственная услуга) оказывается организациями технического и профессионального образования (далее - услугодатель).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пункта 3 на казахском языке вносятся изменения, текст на русском языке не изменяется.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постановление акимата Мангистауской области от 15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услуг, оказываемых в сфере технического и профессионального, послесреднего образования" (зарегистрировано в Реестре государственной регистрации нормативных правовых актов за № 3113, опубликовано 15 августа 2016 года в информационно-правовой системе "Әділет") следующее изменение: регламент государственной услуги "Выдача справки лицам, не завершившим техническое и профессиональное, послесреднее образование",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образования Мангистауской области" (Сейдалиев А.А.)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 – ресурсе акимата Мангистауской области.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Мангистауской области Сакеева Р.К.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 2016 года № 223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лицам, не завершившим техническое и профессиональное, послесреднее образование"  1. Общие положения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лицам, не завершившим техническое и профессиональное, послесреднее образование" (далее – государственная услуга) оказывается организациями технического и профессионального, послесреднего образования (далее - услугодатель).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справки лицам, не завершившим техническое и профессиональное, послесреднее образование, по форме утвержденной приказом Министра образования и науки Республики Казахстан от 12 июня 2009 года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формы справки, выдаваемой лицам, не завершившим образование" (зарегистрирован в Реестре государственной регистрации нормативных правовых актов за № 5717).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заявления о приеме в произвольной форме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 лицам, не завершившим техническое и профессиональное, послесреднее образование", утвержденного приказом исполняющего обязанности Министра образования и науки Республики Казахстан от 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627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технического и профессионального образования, послесреднего образования" (зарегистрирован в Реестре государственной регистрации нормативных правовых актов за № 12417) (далее – Стандарт).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заявления –15 (пятнадцать) минут;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определяет ответственного исполнителя – 30 (тридцать) минут;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подготавливает проект справки: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месту нахождения услугодателя – 3 (три) рабочих дня;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 месту нахождения услугодателя – 7 (семь) рабочих дней;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– 30 (тридцать) минут;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справку – 15 (пятнадцать) минут.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расписки услугополучателю, направление заявления руководителю;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для исполнения;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 направление руководителю проекта справки;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справки, направление справки в канцелярию;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справки.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заявления –15 (пятнадцать) минут;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определяет ответственного исполнителя услугодателя – 30 (тридцать) минут;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подготавливает проект справки: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месту нахождения услугодателя – 3 (три) рабочих дня;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 месту нахождения услугодателя – 7 (семь) рабочих дней;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– 30 (тридцать) минут;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справку – 15 минут.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</w:t>
      </w:r>
    </w:p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иными услугодателям, длительность обработки запроса услугополучателя: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принимает заявление услугополучателя (либо его законного представителя) о предоставлении справки лицам, не завершившим техническое и профессиональное, послесреднее образование на имя руководителя организации технического и профессионального, послесреднего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 регистрирует заявление услугополучателя, выдает расписку о приеме соответствующих документов;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действия услугодателя, предусмотренные пунктом 5 настоящего Регламента;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 документов – 15 (пятнадцать) минут;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(пятнадцать) минут.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-процессов оказания государственной услуги согласно приложению к настоящему регламенту.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лицам, 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завершившим техническое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профессиональное, послесреднее образование"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лицам, не завершившим техническое и профессиональное, послесреднее образование"    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533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