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e77b3" w14:textId="f4e77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Тонкерис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27 декабря 2019 года № 49/15. Зарегистрировано Департаментом юстиции Кызылординской области 31 декабря 2019 года № 7131.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Тонкерис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130 496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- 2188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–128 308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131 028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-532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- 532 тысяч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-532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Шиелийского районного маслихата Кызылординской области от 04.12.2020 </w:t>
      </w:r>
      <w:r>
        <w:rPr>
          <w:rFonts w:ascii="Times New Roman"/>
          <w:b w:val="false"/>
          <w:i w:val="false"/>
          <w:color w:val="000000"/>
          <w:sz w:val="28"/>
        </w:rPr>
        <w:t>№ 63/13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2020 год объемы субвенций, передаваемых из районного бюджета в бюджет сельского округа Тонкерис в сумме 104 877 тысяч тенге.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 и подлежит официальному опубликованию.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49/15</w:t>
            </w:r>
          </w:p>
        </w:tc>
      </w:tr>
    </w:tbl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Тонкерис на 2020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Шиелийского районного маслихата Кызылординской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63/13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54 810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селах, поселках, сельских округах капитальный и средний ремонт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Шиелийcкого районного маслихата от 27 декабря 2019 года № 49/15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Тонкерис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Шиелийcкого районного маслихата от 27 декабря 2019 года № 49/15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Тонкерис на 2022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