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bb92" w14:textId="c55b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Когалы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27 декабря 2019 года № 49/21. Зарегистрировано Департаментом юстиции Кызылординской области 30 декабря 2019 года № 7077.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Когалы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- 69846 тысяч тенге, в том числе: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- 911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- 68935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- 69846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Шиелийского районного маслихата Кызылординской области от 04.12.2020 </w:t>
      </w:r>
      <w:r>
        <w:rPr>
          <w:rFonts w:ascii="Times New Roman"/>
          <w:b w:val="false"/>
          <w:i w:val="false"/>
          <w:color w:val="000000"/>
          <w:sz w:val="28"/>
        </w:rPr>
        <w:t>№ 63/19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2020 год объемы субвенций, передаваемых из районного бюджета в бюджет сельского округа Когалы в сумме 25 955 тысяч тенге.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2020 года и подлежит официальному опубликованию.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49/21</w:t>
            </w:r>
          </w:p>
        </w:tc>
      </w:tr>
    </w:tbl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Когалы на 2020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Шиелийского районного маслихата Кызылординской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63/19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местного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селах, поселках, сельских округах капитальный и средний ремонт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49/21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Когалы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49/21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Когалы на 2022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